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35B31BF" w14:textId="77777777" w:rsidR="00D0031B" w:rsidRPr="005A29CD" w:rsidRDefault="00D0031B">
      <w:pPr>
        <w:snapToGrid w:val="0"/>
        <w:spacing w:line="360" w:lineRule="auto"/>
        <w:rPr>
          <w:rFonts w:ascii="宋体" w:hAnsi="宋体"/>
          <w:b/>
          <w:bCs/>
          <w:sz w:val="72"/>
          <w:szCs w:val="72"/>
        </w:rPr>
      </w:pPr>
    </w:p>
    <w:p w14:paraId="21F3F0E3" w14:textId="417A5DB7" w:rsidR="002411DF" w:rsidRDefault="002411DF">
      <w:pPr>
        <w:spacing w:line="360" w:lineRule="auto"/>
        <w:jc w:val="center"/>
        <w:rPr>
          <w:rFonts w:ascii="宋体" w:hAnsi="宋体"/>
          <w:b/>
          <w:bCs/>
          <w:sz w:val="56"/>
          <w:szCs w:val="56"/>
        </w:rPr>
      </w:pPr>
      <w:r w:rsidRPr="002411DF">
        <w:rPr>
          <w:rFonts w:ascii="宋体" w:hAnsi="宋体" w:hint="eastAsia"/>
          <w:b/>
          <w:bCs/>
          <w:sz w:val="56"/>
          <w:szCs w:val="56"/>
        </w:rPr>
        <w:t>清华大学</w:t>
      </w:r>
      <w:r w:rsidR="0003075D" w:rsidRPr="0003075D">
        <w:rPr>
          <w:rFonts w:ascii="宋体" w:hAnsi="宋体" w:hint="eastAsia"/>
          <w:b/>
          <w:bCs/>
          <w:sz w:val="56"/>
          <w:szCs w:val="56"/>
        </w:rPr>
        <w:t>光缆系统改造</w:t>
      </w:r>
      <w:r w:rsidR="0003075D">
        <w:rPr>
          <w:rFonts w:ascii="宋体" w:hAnsi="宋体" w:hint="eastAsia"/>
          <w:b/>
          <w:bCs/>
          <w:sz w:val="56"/>
          <w:szCs w:val="56"/>
        </w:rPr>
        <w:t>-</w:t>
      </w:r>
      <w:r w:rsidR="0003075D" w:rsidRPr="0003075D">
        <w:rPr>
          <w:rFonts w:ascii="宋体" w:hAnsi="宋体" w:hint="eastAsia"/>
          <w:b/>
          <w:bCs/>
          <w:sz w:val="56"/>
          <w:szCs w:val="56"/>
        </w:rPr>
        <w:t>弱电井智能锁盖</w:t>
      </w:r>
      <w:r w:rsidRPr="002411DF">
        <w:rPr>
          <w:rFonts w:ascii="宋体" w:hAnsi="宋体" w:hint="eastAsia"/>
          <w:b/>
          <w:bCs/>
          <w:sz w:val="56"/>
          <w:szCs w:val="56"/>
        </w:rPr>
        <w:t>项目</w:t>
      </w:r>
    </w:p>
    <w:p w14:paraId="0845807D" w14:textId="77777777" w:rsidR="000F4F59" w:rsidRPr="002411DF" w:rsidRDefault="000F4F59">
      <w:pPr>
        <w:spacing w:line="360" w:lineRule="auto"/>
        <w:jc w:val="center"/>
        <w:rPr>
          <w:rFonts w:ascii="宋体" w:hAnsi="宋体"/>
          <w:b/>
          <w:bCs/>
          <w:sz w:val="56"/>
          <w:szCs w:val="56"/>
        </w:rPr>
      </w:pPr>
    </w:p>
    <w:p w14:paraId="073BE13A" w14:textId="49A38A0D"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F3C254B" w14:textId="77777777" w:rsidR="007730BA" w:rsidRDefault="007730BA">
      <w:pPr>
        <w:spacing w:line="360" w:lineRule="auto"/>
        <w:jc w:val="center"/>
        <w:rPr>
          <w:rFonts w:ascii="宋体" w:hAnsi="宋体"/>
          <w:b/>
          <w:sz w:val="40"/>
          <w:szCs w:val="40"/>
        </w:rPr>
      </w:pPr>
    </w:p>
    <w:p w14:paraId="616F8310" w14:textId="77777777" w:rsidR="007730BA" w:rsidRDefault="007730BA">
      <w:pPr>
        <w:spacing w:line="360" w:lineRule="auto"/>
        <w:jc w:val="center"/>
        <w:rPr>
          <w:rFonts w:ascii="宋体" w:hAnsi="宋体"/>
          <w:b/>
          <w:sz w:val="40"/>
          <w:szCs w:val="40"/>
        </w:rPr>
      </w:pPr>
    </w:p>
    <w:p w14:paraId="0E03EE55" w14:textId="0D0C509D" w:rsidR="00D0031B" w:rsidRPr="0003075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03075D" w:rsidRPr="0003075D">
        <w:rPr>
          <w:rFonts w:ascii="宋体" w:hAnsi="宋体" w:hint="eastAsia"/>
          <w:b/>
          <w:sz w:val="40"/>
          <w:szCs w:val="40"/>
        </w:rPr>
        <w:t>BIECC-ZB9200/清设招第2020394号</w:t>
      </w:r>
    </w:p>
    <w:p w14:paraId="47DAED79" w14:textId="77777777" w:rsidR="00D0031B" w:rsidRPr="004A625E" w:rsidRDefault="00D0031B">
      <w:pPr>
        <w:spacing w:line="360" w:lineRule="auto"/>
        <w:jc w:val="center"/>
        <w:rPr>
          <w:rFonts w:ascii="宋体" w:hAnsi="宋体"/>
          <w:b/>
          <w:sz w:val="24"/>
        </w:rPr>
      </w:pPr>
    </w:p>
    <w:p w14:paraId="34D51672" w14:textId="77777777" w:rsidR="00312EA0" w:rsidRPr="004A625E" w:rsidRDefault="00312EA0">
      <w:pPr>
        <w:spacing w:line="360" w:lineRule="auto"/>
        <w:jc w:val="center"/>
        <w:rPr>
          <w:rFonts w:ascii="宋体" w:hAnsi="宋体"/>
          <w:b/>
          <w:sz w:val="24"/>
        </w:rPr>
      </w:pPr>
    </w:p>
    <w:p w14:paraId="6DCAE4EF" w14:textId="77777777" w:rsidR="00312EA0" w:rsidRPr="004A625E" w:rsidRDefault="00312EA0">
      <w:pPr>
        <w:spacing w:line="360" w:lineRule="auto"/>
        <w:jc w:val="center"/>
        <w:rPr>
          <w:rFonts w:ascii="宋体" w:hAnsi="宋体"/>
          <w:b/>
          <w:sz w:val="24"/>
        </w:rPr>
      </w:pPr>
    </w:p>
    <w:p w14:paraId="1BBD96A5" w14:textId="77777777" w:rsidR="00D0031B" w:rsidRPr="004A625E" w:rsidRDefault="00D0031B">
      <w:pPr>
        <w:spacing w:line="360" w:lineRule="auto"/>
        <w:jc w:val="center"/>
        <w:rPr>
          <w:rFonts w:ascii="宋体" w:hAnsi="宋体"/>
          <w:b/>
          <w:sz w:val="24"/>
        </w:rPr>
      </w:pPr>
    </w:p>
    <w:p w14:paraId="5348E81F" w14:textId="77777777" w:rsidR="00D0031B" w:rsidRPr="004A625E" w:rsidRDefault="00D0031B">
      <w:pPr>
        <w:spacing w:line="360" w:lineRule="auto"/>
        <w:rPr>
          <w:rFonts w:ascii="宋体" w:hAnsi="宋体"/>
          <w:b/>
          <w:sz w:val="24"/>
        </w:rPr>
      </w:pPr>
    </w:p>
    <w:p w14:paraId="2EFDBF3C" w14:textId="77777777" w:rsidR="00D0031B" w:rsidRPr="000F4F59" w:rsidRDefault="00971341">
      <w:pPr>
        <w:spacing w:line="360" w:lineRule="auto"/>
        <w:jc w:val="center"/>
        <w:rPr>
          <w:rFonts w:ascii="宋体" w:hAnsi="宋体"/>
          <w:b/>
          <w:w w:val="80"/>
          <w:sz w:val="44"/>
          <w:szCs w:val="44"/>
        </w:rPr>
      </w:pPr>
      <w:r w:rsidRPr="000F4F59">
        <w:rPr>
          <w:rFonts w:ascii="宋体" w:hAnsi="宋体" w:hint="eastAsia"/>
          <w:b/>
          <w:sz w:val="44"/>
          <w:szCs w:val="44"/>
        </w:rPr>
        <w:t>北京国际工程咨询有限公司</w:t>
      </w:r>
    </w:p>
    <w:p w14:paraId="579E2FB2" w14:textId="2BAD13BA" w:rsidR="00D0031B" w:rsidRPr="000F4F59" w:rsidRDefault="00971341">
      <w:pPr>
        <w:spacing w:line="360" w:lineRule="auto"/>
        <w:jc w:val="center"/>
        <w:rPr>
          <w:rFonts w:ascii="宋体" w:hAnsi="宋体"/>
          <w:b/>
          <w:w w:val="80"/>
          <w:sz w:val="44"/>
          <w:szCs w:val="44"/>
        </w:rPr>
        <w:sectPr w:rsidR="00D0031B" w:rsidRPr="000F4F59">
          <w:footerReference w:type="even" r:id="rId21"/>
          <w:footerReference w:type="default" r:id="rId22"/>
          <w:pgSz w:w="11907" w:h="16840"/>
          <w:pgMar w:top="1089" w:right="1418" w:bottom="1021" w:left="1418" w:header="851" w:footer="851" w:gutter="0"/>
          <w:pgNumType w:start="1"/>
          <w:cols w:space="720"/>
          <w:titlePg/>
          <w:docGrid w:linePitch="462"/>
        </w:sectPr>
      </w:pPr>
      <w:r w:rsidRPr="000F4F59">
        <w:rPr>
          <w:rFonts w:ascii="宋体" w:hAnsi="宋体"/>
          <w:b/>
          <w:w w:val="80"/>
          <w:sz w:val="44"/>
          <w:szCs w:val="44"/>
        </w:rPr>
        <w:t>2020</w:t>
      </w:r>
      <w:r w:rsidRPr="000F4F59">
        <w:rPr>
          <w:rFonts w:ascii="宋体" w:hAnsi="宋体" w:hint="eastAsia"/>
          <w:b/>
          <w:w w:val="80"/>
          <w:sz w:val="44"/>
          <w:szCs w:val="44"/>
        </w:rPr>
        <w:t>年</w:t>
      </w:r>
      <w:r w:rsidR="00B15A70" w:rsidRPr="000F4F59">
        <w:rPr>
          <w:rFonts w:ascii="宋体" w:hAnsi="宋体"/>
          <w:b/>
          <w:w w:val="80"/>
          <w:sz w:val="44"/>
          <w:szCs w:val="44"/>
        </w:rPr>
        <w:t>1</w:t>
      </w:r>
      <w:r w:rsidR="002411DF" w:rsidRPr="000F4F59">
        <w:rPr>
          <w:rFonts w:ascii="宋体" w:hAnsi="宋体"/>
          <w:b/>
          <w:w w:val="80"/>
          <w:sz w:val="44"/>
          <w:szCs w:val="44"/>
        </w:rPr>
        <w:t>1</w:t>
      </w:r>
      <w:r w:rsidRPr="000F4F59">
        <w:rPr>
          <w:rFonts w:ascii="宋体" w:hAnsi="宋体" w:hint="eastAsia"/>
          <w:b/>
          <w:w w:val="80"/>
          <w:sz w:val="44"/>
          <w:szCs w:val="44"/>
        </w:rPr>
        <w:t>月</w:t>
      </w:r>
    </w:p>
    <w:p w14:paraId="6A98A3C4"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19177B74" w14:textId="11F831CF" w:rsidR="008E4D45" w:rsidRDefault="006F673B">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00971341"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6704281" w:history="1">
        <w:r w:rsidR="008E4D45" w:rsidRPr="00CC3E48">
          <w:rPr>
            <w:rStyle w:val="afff1"/>
            <w:rFonts w:ascii="宋体" w:hAnsi="宋体"/>
            <w:noProof/>
          </w:rPr>
          <w:t>第一章投标邀请</w:t>
        </w:r>
        <w:r w:rsidR="008E4D45">
          <w:rPr>
            <w:noProof/>
            <w:webHidden/>
          </w:rPr>
          <w:tab/>
        </w:r>
        <w:r w:rsidR="008E4D45">
          <w:rPr>
            <w:noProof/>
            <w:webHidden/>
          </w:rPr>
          <w:fldChar w:fldCharType="begin"/>
        </w:r>
        <w:r w:rsidR="008E4D45">
          <w:rPr>
            <w:noProof/>
            <w:webHidden/>
          </w:rPr>
          <w:instrText xml:space="preserve"> PAGEREF _Toc56704281 \h </w:instrText>
        </w:r>
        <w:r w:rsidR="008E4D45">
          <w:rPr>
            <w:noProof/>
            <w:webHidden/>
          </w:rPr>
        </w:r>
        <w:r w:rsidR="008E4D45">
          <w:rPr>
            <w:noProof/>
            <w:webHidden/>
          </w:rPr>
          <w:fldChar w:fldCharType="separate"/>
        </w:r>
        <w:r w:rsidR="008E4D45">
          <w:rPr>
            <w:noProof/>
            <w:webHidden/>
          </w:rPr>
          <w:t>4</w:t>
        </w:r>
        <w:r w:rsidR="008E4D45">
          <w:rPr>
            <w:noProof/>
            <w:webHidden/>
          </w:rPr>
          <w:fldChar w:fldCharType="end"/>
        </w:r>
      </w:hyperlink>
    </w:p>
    <w:p w14:paraId="34E7C225" w14:textId="24EE8F7E"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282" w:history="1">
        <w:r w:rsidR="008E4D45" w:rsidRPr="00CC3E48">
          <w:rPr>
            <w:rStyle w:val="afff1"/>
            <w:rFonts w:ascii="宋体" w:hAnsi="宋体"/>
            <w:noProof/>
          </w:rPr>
          <w:t>第二章投标人须知资料表</w:t>
        </w:r>
        <w:r w:rsidR="008E4D45">
          <w:rPr>
            <w:noProof/>
            <w:webHidden/>
          </w:rPr>
          <w:tab/>
        </w:r>
        <w:r w:rsidR="008E4D45">
          <w:rPr>
            <w:noProof/>
            <w:webHidden/>
          </w:rPr>
          <w:fldChar w:fldCharType="begin"/>
        </w:r>
        <w:r w:rsidR="008E4D45">
          <w:rPr>
            <w:noProof/>
            <w:webHidden/>
          </w:rPr>
          <w:instrText xml:space="preserve"> PAGEREF _Toc56704282 \h </w:instrText>
        </w:r>
        <w:r w:rsidR="008E4D45">
          <w:rPr>
            <w:noProof/>
            <w:webHidden/>
          </w:rPr>
        </w:r>
        <w:r w:rsidR="008E4D45">
          <w:rPr>
            <w:noProof/>
            <w:webHidden/>
          </w:rPr>
          <w:fldChar w:fldCharType="separate"/>
        </w:r>
        <w:r w:rsidR="008E4D45">
          <w:rPr>
            <w:noProof/>
            <w:webHidden/>
          </w:rPr>
          <w:t>7</w:t>
        </w:r>
        <w:r w:rsidR="008E4D45">
          <w:rPr>
            <w:noProof/>
            <w:webHidden/>
          </w:rPr>
          <w:fldChar w:fldCharType="end"/>
        </w:r>
      </w:hyperlink>
    </w:p>
    <w:p w14:paraId="3A0FD757" w14:textId="72B7784A"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283" w:history="1">
        <w:r w:rsidR="008E4D45" w:rsidRPr="00CC3E48">
          <w:rPr>
            <w:rStyle w:val="afff1"/>
            <w:rFonts w:ascii="宋体" w:hAnsi="宋体"/>
            <w:noProof/>
          </w:rPr>
          <w:t>第三章投标人须知</w:t>
        </w:r>
        <w:r w:rsidR="008E4D45">
          <w:rPr>
            <w:noProof/>
            <w:webHidden/>
          </w:rPr>
          <w:tab/>
        </w:r>
        <w:r w:rsidR="008E4D45">
          <w:rPr>
            <w:noProof/>
            <w:webHidden/>
          </w:rPr>
          <w:fldChar w:fldCharType="begin"/>
        </w:r>
        <w:r w:rsidR="008E4D45">
          <w:rPr>
            <w:noProof/>
            <w:webHidden/>
          </w:rPr>
          <w:instrText xml:space="preserve"> PAGEREF _Toc56704283 \h </w:instrText>
        </w:r>
        <w:r w:rsidR="008E4D45">
          <w:rPr>
            <w:noProof/>
            <w:webHidden/>
          </w:rPr>
        </w:r>
        <w:r w:rsidR="008E4D45">
          <w:rPr>
            <w:noProof/>
            <w:webHidden/>
          </w:rPr>
          <w:fldChar w:fldCharType="separate"/>
        </w:r>
        <w:r w:rsidR="008E4D45">
          <w:rPr>
            <w:noProof/>
            <w:webHidden/>
          </w:rPr>
          <w:t>11</w:t>
        </w:r>
        <w:r w:rsidR="008E4D45">
          <w:rPr>
            <w:noProof/>
            <w:webHidden/>
          </w:rPr>
          <w:fldChar w:fldCharType="end"/>
        </w:r>
      </w:hyperlink>
    </w:p>
    <w:p w14:paraId="0CC4EC8A" w14:textId="0AF1308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4" w:history="1">
        <w:r w:rsidR="008E4D45" w:rsidRPr="00CC3E48">
          <w:rPr>
            <w:rStyle w:val="afff1"/>
            <w:noProof/>
          </w:rPr>
          <w:t>一说明</w:t>
        </w:r>
        <w:r w:rsidR="008E4D45">
          <w:rPr>
            <w:noProof/>
            <w:webHidden/>
          </w:rPr>
          <w:tab/>
        </w:r>
        <w:r w:rsidR="008E4D45">
          <w:rPr>
            <w:noProof/>
            <w:webHidden/>
          </w:rPr>
          <w:fldChar w:fldCharType="begin"/>
        </w:r>
        <w:r w:rsidR="008E4D45">
          <w:rPr>
            <w:noProof/>
            <w:webHidden/>
          </w:rPr>
          <w:instrText xml:space="preserve"> PAGEREF _Toc56704284 \h </w:instrText>
        </w:r>
        <w:r w:rsidR="008E4D45">
          <w:rPr>
            <w:noProof/>
            <w:webHidden/>
          </w:rPr>
        </w:r>
        <w:r w:rsidR="008E4D45">
          <w:rPr>
            <w:noProof/>
            <w:webHidden/>
          </w:rPr>
          <w:fldChar w:fldCharType="separate"/>
        </w:r>
        <w:r w:rsidR="008E4D45">
          <w:rPr>
            <w:noProof/>
            <w:webHidden/>
          </w:rPr>
          <w:t>11</w:t>
        </w:r>
        <w:r w:rsidR="008E4D45">
          <w:rPr>
            <w:noProof/>
            <w:webHidden/>
          </w:rPr>
          <w:fldChar w:fldCharType="end"/>
        </w:r>
      </w:hyperlink>
    </w:p>
    <w:p w14:paraId="79B32BFE" w14:textId="476452F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5" w:history="1">
        <w:r w:rsidR="008E4D45" w:rsidRPr="00CC3E48">
          <w:rPr>
            <w:rStyle w:val="afff1"/>
            <w:noProof/>
          </w:rPr>
          <w:t xml:space="preserve">1. </w:t>
        </w:r>
        <w:r w:rsidR="008E4D45" w:rsidRPr="00CC3E48">
          <w:rPr>
            <w:rStyle w:val="afff1"/>
            <w:noProof/>
          </w:rPr>
          <w:t>采购人、采购代理机构及合格的投标人</w:t>
        </w:r>
        <w:r w:rsidR="008E4D45">
          <w:rPr>
            <w:noProof/>
            <w:webHidden/>
          </w:rPr>
          <w:tab/>
        </w:r>
        <w:r w:rsidR="008E4D45">
          <w:rPr>
            <w:noProof/>
            <w:webHidden/>
          </w:rPr>
          <w:fldChar w:fldCharType="begin"/>
        </w:r>
        <w:r w:rsidR="008E4D45">
          <w:rPr>
            <w:noProof/>
            <w:webHidden/>
          </w:rPr>
          <w:instrText xml:space="preserve"> PAGEREF _Toc56704285 \h </w:instrText>
        </w:r>
        <w:r w:rsidR="008E4D45">
          <w:rPr>
            <w:noProof/>
            <w:webHidden/>
          </w:rPr>
        </w:r>
        <w:r w:rsidR="008E4D45">
          <w:rPr>
            <w:noProof/>
            <w:webHidden/>
          </w:rPr>
          <w:fldChar w:fldCharType="separate"/>
        </w:r>
        <w:r w:rsidR="008E4D45">
          <w:rPr>
            <w:noProof/>
            <w:webHidden/>
          </w:rPr>
          <w:t>11</w:t>
        </w:r>
        <w:r w:rsidR="008E4D45">
          <w:rPr>
            <w:noProof/>
            <w:webHidden/>
          </w:rPr>
          <w:fldChar w:fldCharType="end"/>
        </w:r>
      </w:hyperlink>
    </w:p>
    <w:p w14:paraId="69ABA283" w14:textId="73554F79"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6" w:history="1">
        <w:r w:rsidR="008E4D45" w:rsidRPr="00CC3E48">
          <w:rPr>
            <w:rStyle w:val="afff1"/>
            <w:noProof/>
          </w:rPr>
          <w:t xml:space="preserve">2. </w:t>
        </w:r>
        <w:r w:rsidR="008E4D45" w:rsidRPr="00CC3E48">
          <w:rPr>
            <w:rStyle w:val="afff1"/>
            <w:noProof/>
          </w:rPr>
          <w:t>资金来源</w:t>
        </w:r>
        <w:r w:rsidR="008E4D45">
          <w:rPr>
            <w:noProof/>
            <w:webHidden/>
          </w:rPr>
          <w:tab/>
        </w:r>
        <w:r w:rsidR="008E4D45">
          <w:rPr>
            <w:noProof/>
            <w:webHidden/>
          </w:rPr>
          <w:fldChar w:fldCharType="begin"/>
        </w:r>
        <w:r w:rsidR="008E4D45">
          <w:rPr>
            <w:noProof/>
            <w:webHidden/>
          </w:rPr>
          <w:instrText xml:space="preserve"> PAGEREF _Toc56704286 \h </w:instrText>
        </w:r>
        <w:r w:rsidR="008E4D45">
          <w:rPr>
            <w:noProof/>
            <w:webHidden/>
          </w:rPr>
        </w:r>
        <w:r w:rsidR="008E4D45">
          <w:rPr>
            <w:noProof/>
            <w:webHidden/>
          </w:rPr>
          <w:fldChar w:fldCharType="separate"/>
        </w:r>
        <w:r w:rsidR="008E4D45">
          <w:rPr>
            <w:noProof/>
            <w:webHidden/>
          </w:rPr>
          <w:t>13</w:t>
        </w:r>
        <w:r w:rsidR="008E4D45">
          <w:rPr>
            <w:noProof/>
            <w:webHidden/>
          </w:rPr>
          <w:fldChar w:fldCharType="end"/>
        </w:r>
      </w:hyperlink>
    </w:p>
    <w:p w14:paraId="78866383" w14:textId="08D04FB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7" w:history="1">
        <w:r w:rsidR="008E4D45" w:rsidRPr="00CC3E48">
          <w:rPr>
            <w:rStyle w:val="afff1"/>
            <w:noProof/>
          </w:rPr>
          <w:t xml:space="preserve">3. </w:t>
        </w:r>
        <w:r w:rsidR="008E4D45" w:rsidRPr="00CC3E48">
          <w:rPr>
            <w:rStyle w:val="afff1"/>
            <w:noProof/>
          </w:rPr>
          <w:t>投标费用</w:t>
        </w:r>
        <w:r w:rsidR="008E4D45">
          <w:rPr>
            <w:noProof/>
            <w:webHidden/>
          </w:rPr>
          <w:tab/>
        </w:r>
        <w:r w:rsidR="008E4D45">
          <w:rPr>
            <w:noProof/>
            <w:webHidden/>
          </w:rPr>
          <w:fldChar w:fldCharType="begin"/>
        </w:r>
        <w:r w:rsidR="008E4D45">
          <w:rPr>
            <w:noProof/>
            <w:webHidden/>
          </w:rPr>
          <w:instrText xml:space="preserve"> PAGEREF _Toc56704287 \h </w:instrText>
        </w:r>
        <w:r w:rsidR="008E4D45">
          <w:rPr>
            <w:noProof/>
            <w:webHidden/>
          </w:rPr>
        </w:r>
        <w:r w:rsidR="008E4D45">
          <w:rPr>
            <w:noProof/>
            <w:webHidden/>
          </w:rPr>
          <w:fldChar w:fldCharType="separate"/>
        </w:r>
        <w:r w:rsidR="008E4D45">
          <w:rPr>
            <w:noProof/>
            <w:webHidden/>
          </w:rPr>
          <w:t>13</w:t>
        </w:r>
        <w:r w:rsidR="008E4D45">
          <w:rPr>
            <w:noProof/>
            <w:webHidden/>
          </w:rPr>
          <w:fldChar w:fldCharType="end"/>
        </w:r>
      </w:hyperlink>
    </w:p>
    <w:p w14:paraId="56A49652" w14:textId="2848BAA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8" w:history="1">
        <w:r w:rsidR="008E4D45" w:rsidRPr="00CC3E48">
          <w:rPr>
            <w:rStyle w:val="afff1"/>
            <w:noProof/>
          </w:rPr>
          <w:t>二招标文件</w:t>
        </w:r>
        <w:r w:rsidR="008E4D45">
          <w:rPr>
            <w:noProof/>
            <w:webHidden/>
          </w:rPr>
          <w:tab/>
        </w:r>
        <w:r w:rsidR="008E4D45">
          <w:rPr>
            <w:noProof/>
            <w:webHidden/>
          </w:rPr>
          <w:fldChar w:fldCharType="begin"/>
        </w:r>
        <w:r w:rsidR="008E4D45">
          <w:rPr>
            <w:noProof/>
            <w:webHidden/>
          </w:rPr>
          <w:instrText xml:space="preserve"> PAGEREF _Toc56704288 \h </w:instrText>
        </w:r>
        <w:r w:rsidR="008E4D45">
          <w:rPr>
            <w:noProof/>
            <w:webHidden/>
          </w:rPr>
        </w:r>
        <w:r w:rsidR="008E4D45">
          <w:rPr>
            <w:noProof/>
            <w:webHidden/>
          </w:rPr>
          <w:fldChar w:fldCharType="separate"/>
        </w:r>
        <w:r w:rsidR="008E4D45">
          <w:rPr>
            <w:noProof/>
            <w:webHidden/>
          </w:rPr>
          <w:t>13</w:t>
        </w:r>
        <w:r w:rsidR="008E4D45">
          <w:rPr>
            <w:noProof/>
            <w:webHidden/>
          </w:rPr>
          <w:fldChar w:fldCharType="end"/>
        </w:r>
      </w:hyperlink>
    </w:p>
    <w:p w14:paraId="032799D7" w14:textId="48B6E07D"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89" w:history="1">
        <w:r w:rsidR="008E4D45" w:rsidRPr="00CC3E48">
          <w:rPr>
            <w:rStyle w:val="afff1"/>
            <w:noProof/>
          </w:rPr>
          <w:t xml:space="preserve">4. </w:t>
        </w:r>
        <w:r w:rsidR="008E4D45" w:rsidRPr="00CC3E48">
          <w:rPr>
            <w:rStyle w:val="afff1"/>
            <w:noProof/>
          </w:rPr>
          <w:t>招标文件构成</w:t>
        </w:r>
        <w:r w:rsidR="008E4D45">
          <w:rPr>
            <w:noProof/>
            <w:webHidden/>
          </w:rPr>
          <w:tab/>
        </w:r>
        <w:r w:rsidR="008E4D45">
          <w:rPr>
            <w:noProof/>
            <w:webHidden/>
          </w:rPr>
          <w:fldChar w:fldCharType="begin"/>
        </w:r>
        <w:r w:rsidR="008E4D45">
          <w:rPr>
            <w:noProof/>
            <w:webHidden/>
          </w:rPr>
          <w:instrText xml:space="preserve"> PAGEREF _Toc56704289 \h </w:instrText>
        </w:r>
        <w:r w:rsidR="008E4D45">
          <w:rPr>
            <w:noProof/>
            <w:webHidden/>
          </w:rPr>
        </w:r>
        <w:r w:rsidR="008E4D45">
          <w:rPr>
            <w:noProof/>
            <w:webHidden/>
          </w:rPr>
          <w:fldChar w:fldCharType="separate"/>
        </w:r>
        <w:r w:rsidR="008E4D45">
          <w:rPr>
            <w:noProof/>
            <w:webHidden/>
          </w:rPr>
          <w:t>13</w:t>
        </w:r>
        <w:r w:rsidR="008E4D45">
          <w:rPr>
            <w:noProof/>
            <w:webHidden/>
          </w:rPr>
          <w:fldChar w:fldCharType="end"/>
        </w:r>
      </w:hyperlink>
    </w:p>
    <w:p w14:paraId="21457C9D" w14:textId="009640B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0" w:history="1">
        <w:r w:rsidR="008E4D45" w:rsidRPr="00CC3E48">
          <w:rPr>
            <w:rStyle w:val="afff1"/>
            <w:noProof/>
          </w:rPr>
          <w:t xml:space="preserve">5. </w:t>
        </w:r>
        <w:r w:rsidR="008E4D45" w:rsidRPr="00CC3E48">
          <w:rPr>
            <w:rStyle w:val="afff1"/>
            <w:noProof/>
          </w:rPr>
          <w:t>投标人要求对招标文件的澄清</w:t>
        </w:r>
        <w:r w:rsidR="008E4D45">
          <w:rPr>
            <w:noProof/>
            <w:webHidden/>
          </w:rPr>
          <w:tab/>
        </w:r>
        <w:r w:rsidR="008E4D45">
          <w:rPr>
            <w:noProof/>
            <w:webHidden/>
          </w:rPr>
          <w:fldChar w:fldCharType="begin"/>
        </w:r>
        <w:r w:rsidR="008E4D45">
          <w:rPr>
            <w:noProof/>
            <w:webHidden/>
          </w:rPr>
          <w:instrText xml:space="preserve"> PAGEREF _Toc56704290 \h </w:instrText>
        </w:r>
        <w:r w:rsidR="008E4D45">
          <w:rPr>
            <w:noProof/>
            <w:webHidden/>
          </w:rPr>
        </w:r>
        <w:r w:rsidR="008E4D45">
          <w:rPr>
            <w:noProof/>
            <w:webHidden/>
          </w:rPr>
          <w:fldChar w:fldCharType="separate"/>
        </w:r>
        <w:r w:rsidR="008E4D45">
          <w:rPr>
            <w:noProof/>
            <w:webHidden/>
          </w:rPr>
          <w:t>13</w:t>
        </w:r>
        <w:r w:rsidR="008E4D45">
          <w:rPr>
            <w:noProof/>
            <w:webHidden/>
          </w:rPr>
          <w:fldChar w:fldCharType="end"/>
        </w:r>
      </w:hyperlink>
    </w:p>
    <w:p w14:paraId="01CA4CA9" w14:textId="28EA91CD"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1" w:history="1">
        <w:r w:rsidR="008E4D45" w:rsidRPr="00CC3E48">
          <w:rPr>
            <w:rStyle w:val="afff1"/>
            <w:noProof/>
          </w:rPr>
          <w:t xml:space="preserve">6. </w:t>
        </w:r>
        <w:r w:rsidR="008E4D45" w:rsidRPr="00CC3E48">
          <w:rPr>
            <w:rStyle w:val="afff1"/>
            <w:noProof/>
          </w:rPr>
          <w:t>采购人或采购代理机构对招标文件的澄清或修改</w:t>
        </w:r>
        <w:r w:rsidR="008E4D45">
          <w:rPr>
            <w:noProof/>
            <w:webHidden/>
          </w:rPr>
          <w:tab/>
        </w:r>
        <w:r w:rsidR="008E4D45">
          <w:rPr>
            <w:noProof/>
            <w:webHidden/>
          </w:rPr>
          <w:fldChar w:fldCharType="begin"/>
        </w:r>
        <w:r w:rsidR="008E4D45">
          <w:rPr>
            <w:noProof/>
            <w:webHidden/>
          </w:rPr>
          <w:instrText xml:space="preserve"> PAGEREF _Toc56704291 \h </w:instrText>
        </w:r>
        <w:r w:rsidR="008E4D45">
          <w:rPr>
            <w:noProof/>
            <w:webHidden/>
          </w:rPr>
        </w:r>
        <w:r w:rsidR="008E4D45">
          <w:rPr>
            <w:noProof/>
            <w:webHidden/>
          </w:rPr>
          <w:fldChar w:fldCharType="separate"/>
        </w:r>
        <w:r w:rsidR="008E4D45">
          <w:rPr>
            <w:noProof/>
            <w:webHidden/>
          </w:rPr>
          <w:t>14</w:t>
        </w:r>
        <w:r w:rsidR="008E4D45">
          <w:rPr>
            <w:noProof/>
            <w:webHidden/>
          </w:rPr>
          <w:fldChar w:fldCharType="end"/>
        </w:r>
      </w:hyperlink>
    </w:p>
    <w:p w14:paraId="48EBADA9" w14:textId="51BD077D"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2" w:history="1">
        <w:r w:rsidR="008E4D45" w:rsidRPr="00CC3E48">
          <w:rPr>
            <w:rStyle w:val="afff1"/>
            <w:noProof/>
          </w:rPr>
          <w:t>三投标文件的编制</w:t>
        </w:r>
        <w:r w:rsidR="008E4D45">
          <w:rPr>
            <w:noProof/>
            <w:webHidden/>
          </w:rPr>
          <w:tab/>
        </w:r>
        <w:r w:rsidR="008E4D45">
          <w:rPr>
            <w:noProof/>
            <w:webHidden/>
          </w:rPr>
          <w:fldChar w:fldCharType="begin"/>
        </w:r>
        <w:r w:rsidR="008E4D45">
          <w:rPr>
            <w:noProof/>
            <w:webHidden/>
          </w:rPr>
          <w:instrText xml:space="preserve"> PAGEREF _Toc56704292 \h </w:instrText>
        </w:r>
        <w:r w:rsidR="008E4D45">
          <w:rPr>
            <w:noProof/>
            <w:webHidden/>
          </w:rPr>
        </w:r>
        <w:r w:rsidR="008E4D45">
          <w:rPr>
            <w:noProof/>
            <w:webHidden/>
          </w:rPr>
          <w:fldChar w:fldCharType="separate"/>
        </w:r>
        <w:r w:rsidR="008E4D45">
          <w:rPr>
            <w:noProof/>
            <w:webHidden/>
          </w:rPr>
          <w:t>14</w:t>
        </w:r>
        <w:r w:rsidR="008E4D45">
          <w:rPr>
            <w:noProof/>
            <w:webHidden/>
          </w:rPr>
          <w:fldChar w:fldCharType="end"/>
        </w:r>
      </w:hyperlink>
    </w:p>
    <w:p w14:paraId="14720411" w14:textId="30E1B3B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3" w:history="1">
        <w:r w:rsidR="008E4D45" w:rsidRPr="00CC3E48">
          <w:rPr>
            <w:rStyle w:val="afff1"/>
            <w:noProof/>
          </w:rPr>
          <w:t xml:space="preserve">7. </w:t>
        </w:r>
        <w:r w:rsidR="008E4D45" w:rsidRPr="00CC3E48">
          <w:rPr>
            <w:rStyle w:val="afff1"/>
            <w:noProof/>
          </w:rPr>
          <w:t>投标文件编制的原则</w:t>
        </w:r>
        <w:r w:rsidR="008E4D45">
          <w:rPr>
            <w:noProof/>
            <w:webHidden/>
          </w:rPr>
          <w:tab/>
        </w:r>
        <w:r w:rsidR="008E4D45">
          <w:rPr>
            <w:noProof/>
            <w:webHidden/>
          </w:rPr>
          <w:fldChar w:fldCharType="begin"/>
        </w:r>
        <w:r w:rsidR="008E4D45">
          <w:rPr>
            <w:noProof/>
            <w:webHidden/>
          </w:rPr>
          <w:instrText xml:space="preserve"> PAGEREF _Toc56704293 \h </w:instrText>
        </w:r>
        <w:r w:rsidR="008E4D45">
          <w:rPr>
            <w:noProof/>
            <w:webHidden/>
          </w:rPr>
        </w:r>
        <w:r w:rsidR="008E4D45">
          <w:rPr>
            <w:noProof/>
            <w:webHidden/>
          </w:rPr>
          <w:fldChar w:fldCharType="separate"/>
        </w:r>
        <w:r w:rsidR="008E4D45">
          <w:rPr>
            <w:noProof/>
            <w:webHidden/>
          </w:rPr>
          <w:t>14</w:t>
        </w:r>
        <w:r w:rsidR="008E4D45">
          <w:rPr>
            <w:noProof/>
            <w:webHidden/>
          </w:rPr>
          <w:fldChar w:fldCharType="end"/>
        </w:r>
      </w:hyperlink>
    </w:p>
    <w:p w14:paraId="7512B838" w14:textId="752ED725"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4" w:history="1">
        <w:r w:rsidR="008E4D45" w:rsidRPr="00CC3E48">
          <w:rPr>
            <w:rStyle w:val="afff1"/>
            <w:noProof/>
          </w:rPr>
          <w:t xml:space="preserve">8. </w:t>
        </w:r>
        <w:r w:rsidR="008E4D45" w:rsidRPr="00CC3E48">
          <w:rPr>
            <w:rStyle w:val="afff1"/>
            <w:noProof/>
          </w:rPr>
          <w:t>投标范围及投标文件中计量单位的使用</w:t>
        </w:r>
        <w:r w:rsidR="008E4D45">
          <w:rPr>
            <w:noProof/>
            <w:webHidden/>
          </w:rPr>
          <w:tab/>
        </w:r>
        <w:r w:rsidR="008E4D45">
          <w:rPr>
            <w:noProof/>
            <w:webHidden/>
          </w:rPr>
          <w:fldChar w:fldCharType="begin"/>
        </w:r>
        <w:r w:rsidR="008E4D45">
          <w:rPr>
            <w:noProof/>
            <w:webHidden/>
          </w:rPr>
          <w:instrText xml:space="preserve"> PAGEREF _Toc56704294 \h </w:instrText>
        </w:r>
        <w:r w:rsidR="008E4D45">
          <w:rPr>
            <w:noProof/>
            <w:webHidden/>
          </w:rPr>
        </w:r>
        <w:r w:rsidR="008E4D45">
          <w:rPr>
            <w:noProof/>
            <w:webHidden/>
          </w:rPr>
          <w:fldChar w:fldCharType="separate"/>
        </w:r>
        <w:r w:rsidR="008E4D45">
          <w:rPr>
            <w:noProof/>
            <w:webHidden/>
          </w:rPr>
          <w:t>14</w:t>
        </w:r>
        <w:r w:rsidR="008E4D45">
          <w:rPr>
            <w:noProof/>
            <w:webHidden/>
          </w:rPr>
          <w:fldChar w:fldCharType="end"/>
        </w:r>
      </w:hyperlink>
    </w:p>
    <w:p w14:paraId="6A323773" w14:textId="1FE59BA3"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5" w:history="1">
        <w:r w:rsidR="008E4D45" w:rsidRPr="00CC3E48">
          <w:rPr>
            <w:rStyle w:val="afff1"/>
            <w:noProof/>
          </w:rPr>
          <w:t xml:space="preserve">9. </w:t>
        </w:r>
        <w:r w:rsidR="008E4D45" w:rsidRPr="00CC3E48">
          <w:rPr>
            <w:rStyle w:val="afff1"/>
            <w:noProof/>
          </w:rPr>
          <w:t>投标文件构成</w:t>
        </w:r>
        <w:r w:rsidR="008E4D45">
          <w:rPr>
            <w:noProof/>
            <w:webHidden/>
          </w:rPr>
          <w:tab/>
        </w:r>
        <w:r w:rsidR="008E4D45">
          <w:rPr>
            <w:noProof/>
            <w:webHidden/>
          </w:rPr>
          <w:fldChar w:fldCharType="begin"/>
        </w:r>
        <w:r w:rsidR="008E4D45">
          <w:rPr>
            <w:noProof/>
            <w:webHidden/>
          </w:rPr>
          <w:instrText xml:space="preserve"> PAGEREF _Toc56704295 \h </w:instrText>
        </w:r>
        <w:r w:rsidR="008E4D45">
          <w:rPr>
            <w:noProof/>
            <w:webHidden/>
          </w:rPr>
        </w:r>
        <w:r w:rsidR="008E4D45">
          <w:rPr>
            <w:noProof/>
            <w:webHidden/>
          </w:rPr>
          <w:fldChar w:fldCharType="separate"/>
        </w:r>
        <w:r w:rsidR="008E4D45">
          <w:rPr>
            <w:noProof/>
            <w:webHidden/>
          </w:rPr>
          <w:t>15</w:t>
        </w:r>
        <w:r w:rsidR="008E4D45">
          <w:rPr>
            <w:noProof/>
            <w:webHidden/>
          </w:rPr>
          <w:fldChar w:fldCharType="end"/>
        </w:r>
      </w:hyperlink>
    </w:p>
    <w:p w14:paraId="23862167" w14:textId="1621496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6" w:history="1">
        <w:r w:rsidR="008E4D45" w:rsidRPr="00CC3E48">
          <w:rPr>
            <w:rStyle w:val="afff1"/>
            <w:noProof/>
          </w:rPr>
          <w:t xml:space="preserve">10. </w:t>
        </w:r>
        <w:r w:rsidR="008E4D45" w:rsidRPr="00CC3E48">
          <w:rPr>
            <w:rStyle w:val="afff1"/>
            <w:noProof/>
          </w:rPr>
          <w:t>证明货物</w:t>
        </w:r>
        <w:r w:rsidR="008E4D45" w:rsidRPr="00CC3E48">
          <w:rPr>
            <w:rStyle w:val="afff1"/>
            <w:noProof/>
          </w:rPr>
          <w:t>/</w:t>
        </w:r>
        <w:r w:rsidR="008E4D45" w:rsidRPr="00CC3E48">
          <w:rPr>
            <w:rStyle w:val="afff1"/>
            <w:noProof/>
          </w:rPr>
          <w:t>服务的合格性和符合招标文件规定的文件</w:t>
        </w:r>
        <w:r w:rsidR="008E4D45">
          <w:rPr>
            <w:noProof/>
            <w:webHidden/>
          </w:rPr>
          <w:tab/>
        </w:r>
        <w:r w:rsidR="008E4D45">
          <w:rPr>
            <w:noProof/>
            <w:webHidden/>
          </w:rPr>
          <w:fldChar w:fldCharType="begin"/>
        </w:r>
        <w:r w:rsidR="008E4D45">
          <w:rPr>
            <w:noProof/>
            <w:webHidden/>
          </w:rPr>
          <w:instrText xml:space="preserve"> PAGEREF _Toc56704296 \h </w:instrText>
        </w:r>
        <w:r w:rsidR="008E4D45">
          <w:rPr>
            <w:noProof/>
            <w:webHidden/>
          </w:rPr>
        </w:r>
        <w:r w:rsidR="008E4D45">
          <w:rPr>
            <w:noProof/>
            <w:webHidden/>
          </w:rPr>
          <w:fldChar w:fldCharType="separate"/>
        </w:r>
        <w:r w:rsidR="008E4D45">
          <w:rPr>
            <w:noProof/>
            <w:webHidden/>
          </w:rPr>
          <w:t>15</w:t>
        </w:r>
        <w:r w:rsidR="008E4D45">
          <w:rPr>
            <w:noProof/>
            <w:webHidden/>
          </w:rPr>
          <w:fldChar w:fldCharType="end"/>
        </w:r>
      </w:hyperlink>
    </w:p>
    <w:p w14:paraId="6BBC3219" w14:textId="79B605E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7" w:history="1">
        <w:r w:rsidR="008E4D45" w:rsidRPr="00CC3E48">
          <w:rPr>
            <w:rStyle w:val="afff1"/>
            <w:noProof/>
          </w:rPr>
          <w:t xml:space="preserve">11. </w:t>
        </w:r>
        <w:r w:rsidR="008E4D45" w:rsidRPr="00CC3E48">
          <w:rPr>
            <w:rStyle w:val="afff1"/>
            <w:noProof/>
          </w:rPr>
          <w:t>投标报价</w:t>
        </w:r>
        <w:r w:rsidR="008E4D45">
          <w:rPr>
            <w:noProof/>
            <w:webHidden/>
          </w:rPr>
          <w:tab/>
        </w:r>
        <w:r w:rsidR="008E4D45">
          <w:rPr>
            <w:noProof/>
            <w:webHidden/>
          </w:rPr>
          <w:fldChar w:fldCharType="begin"/>
        </w:r>
        <w:r w:rsidR="008E4D45">
          <w:rPr>
            <w:noProof/>
            <w:webHidden/>
          </w:rPr>
          <w:instrText xml:space="preserve"> PAGEREF _Toc56704297 \h </w:instrText>
        </w:r>
        <w:r w:rsidR="008E4D45">
          <w:rPr>
            <w:noProof/>
            <w:webHidden/>
          </w:rPr>
        </w:r>
        <w:r w:rsidR="008E4D45">
          <w:rPr>
            <w:noProof/>
            <w:webHidden/>
          </w:rPr>
          <w:fldChar w:fldCharType="separate"/>
        </w:r>
        <w:r w:rsidR="008E4D45">
          <w:rPr>
            <w:noProof/>
            <w:webHidden/>
          </w:rPr>
          <w:t>16</w:t>
        </w:r>
        <w:r w:rsidR="008E4D45">
          <w:rPr>
            <w:noProof/>
            <w:webHidden/>
          </w:rPr>
          <w:fldChar w:fldCharType="end"/>
        </w:r>
      </w:hyperlink>
    </w:p>
    <w:p w14:paraId="2DDAE670" w14:textId="7865002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8" w:history="1">
        <w:r w:rsidR="008E4D45" w:rsidRPr="00CC3E48">
          <w:rPr>
            <w:rStyle w:val="afff1"/>
            <w:noProof/>
          </w:rPr>
          <w:t xml:space="preserve">12. </w:t>
        </w:r>
        <w:r w:rsidR="008E4D45" w:rsidRPr="00CC3E48">
          <w:rPr>
            <w:rStyle w:val="afff1"/>
            <w:noProof/>
          </w:rPr>
          <w:t>投标保证金</w:t>
        </w:r>
        <w:r w:rsidR="008E4D45">
          <w:rPr>
            <w:noProof/>
            <w:webHidden/>
          </w:rPr>
          <w:tab/>
        </w:r>
        <w:r w:rsidR="008E4D45">
          <w:rPr>
            <w:noProof/>
            <w:webHidden/>
          </w:rPr>
          <w:fldChar w:fldCharType="begin"/>
        </w:r>
        <w:r w:rsidR="008E4D45">
          <w:rPr>
            <w:noProof/>
            <w:webHidden/>
          </w:rPr>
          <w:instrText xml:space="preserve"> PAGEREF _Toc56704298 \h </w:instrText>
        </w:r>
        <w:r w:rsidR="008E4D45">
          <w:rPr>
            <w:noProof/>
            <w:webHidden/>
          </w:rPr>
        </w:r>
        <w:r w:rsidR="008E4D45">
          <w:rPr>
            <w:noProof/>
            <w:webHidden/>
          </w:rPr>
          <w:fldChar w:fldCharType="separate"/>
        </w:r>
        <w:r w:rsidR="008E4D45">
          <w:rPr>
            <w:noProof/>
            <w:webHidden/>
          </w:rPr>
          <w:t>17</w:t>
        </w:r>
        <w:r w:rsidR="008E4D45">
          <w:rPr>
            <w:noProof/>
            <w:webHidden/>
          </w:rPr>
          <w:fldChar w:fldCharType="end"/>
        </w:r>
      </w:hyperlink>
    </w:p>
    <w:p w14:paraId="41C72C2E" w14:textId="0F37C97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299" w:history="1">
        <w:r w:rsidR="008E4D45" w:rsidRPr="00CC3E48">
          <w:rPr>
            <w:rStyle w:val="afff1"/>
            <w:noProof/>
          </w:rPr>
          <w:t xml:space="preserve">13. </w:t>
        </w:r>
        <w:r w:rsidR="008E4D45" w:rsidRPr="00CC3E48">
          <w:rPr>
            <w:rStyle w:val="afff1"/>
            <w:noProof/>
          </w:rPr>
          <w:t>投标有效期</w:t>
        </w:r>
        <w:r w:rsidR="008E4D45">
          <w:rPr>
            <w:noProof/>
            <w:webHidden/>
          </w:rPr>
          <w:tab/>
        </w:r>
        <w:r w:rsidR="008E4D45">
          <w:rPr>
            <w:noProof/>
            <w:webHidden/>
          </w:rPr>
          <w:fldChar w:fldCharType="begin"/>
        </w:r>
        <w:r w:rsidR="008E4D45">
          <w:rPr>
            <w:noProof/>
            <w:webHidden/>
          </w:rPr>
          <w:instrText xml:space="preserve"> PAGEREF _Toc56704299 \h </w:instrText>
        </w:r>
        <w:r w:rsidR="008E4D45">
          <w:rPr>
            <w:noProof/>
            <w:webHidden/>
          </w:rPr>
        </w:r>
        <w:r w:rsidR="008E4D45">
          <w:rPr>
            <w:noProof/>
            <w:webHidden/>
          </w:rPr>
          <w:fldChar w:fldCharType="separate"/>
        </w:r>
        <w:r w:rsidR="008E4D45">
          <w:rPr>
            <w:noProof/>
            <w:webHidden/>
          </w:rPr>
          <w:t>18</w:t>
        </w:r>
        <w:r w:rsidR="008E4D45">
          <w:rPr>
            <w:noProof/>
            <w:webHidden/>
          </w:rPr>
          <w:fldChar w:fldCharType="end"/>
        </w:r>
      </w:hyperlink>
    </w:p>
    <w:p w14:paraId="10F6C438" w14:textId="69FE1E9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0" w:history="1">
        <w:r w:rsidR="008E4D45" w:rsidRPr="00CC3E48">
          <w:rPr>
            <w:rStyle w:val="afff1"/>
            <w:noProof/>
          </w:rPr>
          <w:t xml:space="preserve">14. </w:t>
        </w:r>
        <w:r w:rsidR="008E4D45" w:rsidRPr="00CC3E48">
          <w:rPr>
            <w:rStyle w:val="afff1"/>
            <w:noProof/>
          </w:rPr>
          <w:t>投标文件的签署与规定</w:t>
        </w:r>
        <w:r w:rsidR="008E4D45">
          <w:rPr>
            <w:noProof/>
            <w:webHidden/>
          </w:rPr>
          <w:tab/>
        </w:r>
        <w:r w:rsidR="008E4D45">
          <w:rPr>
            <w:noProof/>
            <w:webHidden/>
          </w:rPr>
          <w:fldChar w:fldCharType="begin"/>
        </w:r>
        <w:r w:rsidR="008E4D45">
          <w:rPr>
            <w:noProof/>
            <w:webHidden/>
          </w:rPr>
          <w:instrText xml:space="preserve"> PAGEREF _Toc56704300 \h </w:instrText>
        </w:r>
        <w:r w:rsidR="008E4D45">
          <w:rPr>
            <w:noProof/>
            <w:webHidden/>
          </w:rPr>
        </w:r>
        <w:r w:rsidR="008E4D45">
          <w:rPr>
            <w:noProof/>
            <w:webHidden/>
          </w:rPr>
          <w:fldChar w:fldCharType="separate"/>
        </w:r>
        <w:r w:rsidR="008E4D45">
          <w:rPr>
            <w:noProof/>
            <w:webHidden/>
          </w:rPr>
          <w:t>18</w:t>
        </w:r>
        <w:r w:rsidR="008E4D45">
          <w:rPr>
            <w:noProof/>
            <w:webHidden/>
          </w:rPr>
          <w:fldChar w:fldCharType="end"/>
        </w:r>
      </w:hyperlink>
    </w:p>
    <w:p w14:paraId="65D25436" w14:textId="4BB95B4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1" w:history="1">
        <w:r w:rsidR="008E4D45" w:rsidRPr="00CC3E48">
          <w:rPr>
            <w:rStyle w:val="afff1"/>
            <w:noProof/>
          </w:rPr>
          <w:t>四投标文件的递交</w:t>
        </w:r>
        <w:r w:rsidR="008E4D45">
          <w:rPr>
            <w:noProof/>
            <w:webHidden/>
          </w:rPr>
          <w:tab/>
        </w:r>
        <w:r w:rsidR="008E4D45">
          <w:rPr>
            <w:noProof/>
            <w:webHidden/>
          </w:rPr>
          <w:fldChar w:fldCharType="begin"/>
        </w:r>
        <w:r w:rsidR="008E4D45">
          <w:rPr>
            <w:noProof/>
            <w:webHidden/>
          </w:rPr>
          <w:instrText xml:space="preserve"> PAGEREF _Toc56704301 \h </w:instrText>
        </w:r>
        <w:r w:rsidR="008E4D45">
          <w:rPr>
            <w:noProof/>
            <w:webHidden/>
          </w:rPr>
        </w:r>
        <w:r w:rsidR="008E4D45">
          <w:rPr>
            <w:noProof/>
            <w:webHidden/>
          </w:rPr>
          <w:fldChar w:fldCharType="separate"/>
        </w:r>
        <w:r w:rsidR="008E4D45">
          <w:rPr>
            <w:noProof/>
            <w:webHidden/>
          </w:rPr>
          <w:t>18</w:t>
        </w:r>
        <w:r w:rsidR="008E4D45">
          <w:rPr>
            <w:noProof/>
            <w:webHidden/>
          </w:rPr>
          <w:fldChar w:fldCharType="end"/>
        </w:r>
      </w:hyperlink>
    </w:p>
    <w:p w14:paraId="50F57A7A" w14:textId="2A0CA01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2" w:history="1">
        <w:r w:rsidR="008E4D45" w:rsidRPr="00CC3E48">
          <w:rPr>
            <w:rStyle w:val="afff1"/>
            <w:noProof/>
          </w:rPr>
          <w:t xml:space="preserve">15. </w:t>
        </w:r>
        <w:r w:rsidR="008E4D45" w:rsidRPr="00CC3E48">
          <w:rPr>
            <w:rStyle w:val="afff1"/>
            <w:noProof/>
          </w:rPr>
          <w:t>投标文件的装订、密封及递交</w:t>
        </w:r>
        <w:r w:rsidR="008E4D45">
          <w:rPr>
            <w:noProof/>
            <w:webHidden/>
          </w:rPr>
          <w:tab/>
        </w:r>
        <w:r w:rsidR="008E4D45">
          <w:rPr>
            <w:noProof/>
            <w:webHidden/>
          </w:rPr>
          <w:fldChar w:fldCharType="begin"/>
        </w:r>
        <w:r w:rsidR="008E4D45">
          <w:rPr>
            <w:noProof/>
            <w:webHidden/>
          </w:rPr>
          <w:instrText xml:space="preserve"> PAGEREF _Toc56704302 \h </w:instrText>
        </w:r>
        <w:r w:rsidR="008E4D45">
          <w:rPr>
            <w:noProof/>
            <w:webHidden/>
          </w:rPr>
        </w:r>
        <w:r w:rsidR="008E4D45">
          <w:rPr>
            <w:noProof/>
            <w:webHidden/>
          </w:rPr>
          <w:fldChar w:fldCharType="separate"/>
        </w:r>
        <w:r w:rsidR="008E4D45">
          <w:rPr>
            <w:noProof/>
            <w:webHidden/>
          </w:rPr>
          <w:t>18</w:t>
        </w:r>
        <w:r w:rsidR="008E4D45">
          <w:rPr>
            <w:noProof/>
            <w:webHidden/>
          </w:rPr>
          <w:fldChar w:fldCharType="end"/>
        </w:r>
      </w:hyperlink>
    </w:p>
    <w:p w14:paraId="74687282" w14:textId="25D37EE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3" w:history="1">
        <w:r w:rsidR="008E4D45" w:rsidRPr="00CC3E48">
          <w:rPr>
            <w:rStyle w:val="afff1"/>
            <w:noProof/>
          </w:rPr>
          <w:t xml:space="preserve">16. </w:t>
        </w:r>
        <w:r w:rsidR="008E4D45" w:rsidRPr="00CC3E48">
          <w:rPr>
            <w:rStyle w:val="afff1"/>
            <w:noProof/>
          </w:rPr>
          <w:t>投标截止期</w:t>
        </w:r>
        <w:r w:rsidR="008E4D45">
          <w:rPr>
            <w:noProof/>
            <w:webHidden/>
          </w:rPr>
          <w:tab/>
        </w:r>
        <w:r w:rsidR="008E4D45">
          <w:rPr>
            <w:noProof/>
            <w:webHidden/>
          </w:rPr>
          <w:fldChar w:fldCharType="begin"/>
        </w:r>
        <w:r w:rsidR="008E4D45">
          <w:rPr>
            <w:noProof/>
            <w:webHidden/>
          </w:rPr>
          <w:instrText xml:space="preserve"> PAGEREF _Toc56704303 \h </w:instrText>
        </w:r>
        <w:r w:rsidR="008E4D45">
          <w:rPr>
            <w:noProof/>
            <w:webHidden/>
          </w:rPr>
        </w:r>
        <w:r w:rsidR="008E4D45">
          <w:rPr>
            <w:noProof/>
            <w:webHidden/>
          </w:rPr>
          <w:fldChar w:fldCharType="separate"/>
        </w:r>
        <w:r w:rsidR="008E4D45">
          <w:rPr>
            <w:noProof/>
            <w:webHidden/>
          </w:rPr>
          <w:t>19</w:t>
        </w:r>
        <w:r w:rsidR="008E4D45">
          <w:rPr>
            <w:noProof/>
            <w:webHidden/>
          </w:rPr>
          <w:fldChar w:fldCharType="end"/>
        </w:r>
      </w:hyperlink>
    </w:p>
    <w:p w14:paraId="65FDDD69" w14:textId="1391BCA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4" w:history="1">
        <w:r w:rsidR="008E4D45" w:rsidRPr="00CC3E48">
          <w:rPr>
            <w:rStyle w:val="afff1"/>
            <w:noProof/>
          </w:rPr>
          <w:t xml:space="preserve">17. </w:t>
        </w:r>
        <w:r w:rsidR="008E4D45" w:rsidRPr="00CC3E48">
          <w:rPr>
            <w:rStyle w:val="afff1"/>
            <w:noProof/>
          </w:rPr>
          <w:t>投标文件的修改与撤回</w:t>
        </w:r>
        <w:r w:rsidR="008E4D45">
          <w:rPr>
            <w:noProof/>
            <w:webHidden/>
          </w:rPr>
          <w:tab/>
        </w:r>
        <w:r w:rsidR="008E4D45">
          <w:rPr>
            <w:noProof/>
            <w:webHidden/>
          </w:rPr>
          <w:fldChar w:fldCharType="begin"/>
        </w:r>
        <w:r w:rsidR="008E4D45">
          <w:rPr>
            <w:noProof/>
            <w:webHidden/>
          </w:rPr>
          <w:instrText xml:space="preserve"> PAGEREF _Toc56704304 \h </w:instrText>
        </w:r>
        <w:r w:rsidR="008E4D45">
          <w:rPr>
            <w:noProof/>
            <w:webHidden/>
          </w:rPr>
        </w:r>
        <w:r w:rsidR="008E4D45">
          <w:rPr>
            <w:noProof/>
            <w:webHidden/>
          </w:rPr>
          <w:fldChar w:fldCharType="separate"/>
        </w:r>
        <w:r w:rsidR="008E4D45">
          <w:rPr>
            <w:noProof/>
            <w:webHidden/>
          </w:rPr>
          <w:t>19</w:t>
        </w:r>
        <w:r w:rsidR="008E4D45">
          <w:rPr>
            <w:noProof/>
            <w:webHidden/>
          </w:rPr>
          <w:fldChar w:fldCharType="end"/>
        </w:r>
      </w:hyperlink>
    </w:p>
    <w:p w14:paraId="5723EC78" w14:textId="27EF8B2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5" w:history="1">
        <w:r w:rsidR="008E4D45" w:rsidRPr="00CC3E48">
          <w:rPr>
            <w:rStyle w:val="afff1"/>
            <w:noProof/>
          </w:rPr>
          <w:t>五开标及评标</w:t>
        </w:r>
        <w:r w:rsidR="008E4D45">
          <w:rPr>
            <w:noProof/>
            <w:webHidden/>
          </w:rPr>
          <w:tab/>
        </w:r>
        <w:r w:rsidR="008E4D45">
          <w:rPr>
            <w:noProof/>
            <w:webHidden/>
          </w:rPr>
          <w:fldChar w:fldCharType="begin"/>
        </w:r>
        <w:r w:rsidR="008E4D45">
          <w:rPr>
            <w:noProof/>
            <w:webHidden/>
          </w:rPr>
          <w:instrText xml:space="preserve"> PAGEREF _Toc56704305 \h </w:instrText>
        </w:r>
        <w:r w:rsidR="008E4D45">
          <w:rPr>
            <w:noProof/>
            <w:webHidden/>
          </w:rPr>
        </w:r>
        <w:r w:rsidR="008E4D45">
          <w:rPr>
            <w:noProof/>
            <w:webHidden/>
          </w:rPr>
          <w:fldChar w:fldCharType="separate"/>
        </w:r>
        <w:r w:rsidR="008E4D45">
          <w:rPr>
            <w:noProof/>
            <w:webHidden/>
          </w:rPr>
          <w:t>20</w:t>
        </w:r>
        <w:r w:rsidR="008E4D45">
          <w:rPr>
            <w:noProof/>
            <w:webHidden/>
          </w:rPr>
          <w:fldChar w:fldCharType="end"/>
        </w:r>
      </w:hyperlink>
    </w:p>
    <w:p w14:paraId="1833A3F1" w14:textId="399986C2"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6" w:history="1">
        <w:r w:rsidR="008E4D45" w:rsidRPr="00CC3E48">
          <w:rPr>
            <w:rStyle w:val="afff1"/>
            <w:noProof/>
          </w:rPr>
          <w:t xml:space="preserve">18. </w:t>
        </w:r>
        <w:r w:rsidR="008E4D45" w:rsidRPr="00CC3E48">
          <w:rPr>
            <w:rStyle w:val="afff1"/>
            <w:noProof/>
          </w:rPr>
          <w:t>开标</w:t>
        </w:r>
        <w:r w:rsidR="008E4D45">
          <w:rPr>
            <w:noProof/>
            <w:webHidden/>
          </w:rPr>
          <w:tab/>
        </w:r>
        <w:r w:rsidR="008E4D45">
          <w:rPr>
            <w:noProof/>
            <w:webHidden/>
          </w:rPr>
          <w:fldChar w:fldCharType="begin"/>
        </w:r>
        <w:r w:rsidR="008E4D45">
          <w:rPr>
            <w:noProof/>
            <w:webHidden/>
          </w:rPr>
          <w:instrText xml:space="preserve"> PAGEREF _Toc56704306 \h </w:instrText>
        </w:r>
        <w:r w:rsidR="008E4D45">
          <w:rPr>
            <w:noProof/>
            <w:webHidden/>
          </w:rPr>
        </w:r>
        <w:r w:rsidR="008E4D45">
          <w:rPr>
            <w:noProof/>
            <w:webHidden/>
          </w:rPr>
          <w:fldChar w:fldCharType="separate"/>
        </w:r>
        <w:r w:rsidR="008E4D45">
          <w:rPr>
            <w:noProof/>
            <w:webHidden/>
          </w:rPr>
          <w:t>20</w:t>
        </w:r>
        <w:r w:rsidR="008E4D45">
          <w:rPr>
            <w:noProof/>
            <w:webHidden/>
          </w:rPr>
          <w:fldChar w:fldCharType="end"/>
        </w:r>
      </w:hyperlink>
    </w:p>
    <w:p w14:paraId="1025210E" w14:textId="3940DA19"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7" w:history="1">
        <w:r w:rsidR="008E4D45" w:rsidRPr="00CC3E48">
          <w:rPr>
            <w:rStyle w:val="afff1"/>
            <w:noProof/>
          </w:rPr>
          <w:t xml:space="preserve">19. </w:t>
        </w:r>
        <w:r w:rsidR="008E4D45" w:rsidRPr="00CC3E48">
          <w:rPr>
            <w:rStyle w:val="afff1"/>
            <w:noProof/>
          </w:rPr>
          <w:t>评标委员会和评标方法</w:t>
        </w:r>
        <w:r w:rsidR="008E4D45">
          <w:rPr>
            <w:noProof/>
            <w:webHidden/>
          </w:rPr>
          <w:tab/>
        </w:r>
        <w:r w:rsidR="008E4D45">
          <w:rPr>
            <w:noProof/>
            <w:webHidden/>
          </w:rPr>
          <w:fldChar w:fldCharType="begin"/>
        </w:r>
        <w:r w:rsidR="008E4D45">
          <w:rPr>
            <w:noProof/>
            <w:webHidden/>
          </w:rPr>
          <w:instrText xml:space="preserve"> PAGEREF _Toc56704307 \h </w:instrText>
        </w:r>
        <w:r w:rsidR="008E4D45">
          <w:rPr>
            <w:noProof/>
            <w:webHidden/>
          </w:rPr>
        </w:r>
        <w:r w:rsidR="008E4D45">
          <w:rPr>
            <w:noProof/>
            <w:webHidden/>
          </w:rPr>
          <w:fldChar w:fldCharType="separate"/>
        </w:r>
        <w:r w:rsidR="008E4D45">
          <w:rPr>
            <w:noProof/>
            <w:webHidden/>
          </w:rPr>
          <w:t>21</w:t>
        </w:r>
        <w:r w:rsidR="008E4D45">
          <w:rPr>
            <w:noProof/>
            <w:webHidden/>
          </w:rPr>
          <w:fldChar w:fldCharType="end"/>
        </w:r>
      </w:hyperlink>
    </w:p>
    <w:p w14:paraId="7B71DB04" w14:textId="5303723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8" w:history="1">
        <w:r w:rsidR="008E4D45" w:rsidRPr="00CC3E48">
          <w:rPr>
            <w:rStyle w:val="afff1"/>
            <w:noProof/>
          </w:rPr>
          <w:t xml:space="preserve">20. </w:t>
        </w:r>
        <w:r w:rsidR="008E4D45" w:rsidRPr="00CC3E48">
          <w:rPr>
            <w:rStyle w:val="afff1"/>
            <w:noProof/>
          </w:rPr>
          <w:t>投标文件的初审</w:t>
        </w:r>
        <w:r w:rsidR="008E4D45">
          <w:rPr>
            <w:noProof/>
            <w:webHidden/>
          </w:rPr>
          <w:tab/>
        </w:r>
        <w:r w:rsidR="008E4D45">
          <w:rPr>
            <w:noProof/>
            <w:webHidden/>
          </w:rPr>
          <w:fldChar w:fldCharType="begin"/>
        </w:r>
        <w:r w:rsidR="008E4D45">
          <w:rPr>
            <w:noProof/>
            <w:webHidden/>
          </w:rPr>
          <w:instrText xml:space="preserve"> PAGEREF _Toc56704308 \h </w:instrText>
        </w:r>
        <w:r w:rsidR="008E4D45">
          <w:rPr>
            <w:noProof/>
            <w:webHidden/>
          </w:rPr>
        </w:r>
        <w:r w:rsidR="008E4D45">
          <w:rPr>
            <w:noProof/>
            <w:webHidden/>
          </w:rPr>
          <w:fldChar w:fldCharType="separate"/>
        </w:r>
        <w:r w:rsidR="008E4D45">
          <w:rPr>
            <w:noProof/>
            <w:webHidden/>
          </w:rPr>
          <w:t>21</w:t>
        </w:r>
        <w:r w:rsidR="008E4D45">
          <w:rPr>
            <w:noProof/>
            <w:webHidden/>
          </w:rPr>
          <w:fldChar w:fldCharType="end"/>
        </w:r>
      </w:hyperlink>
    </w:p>
    <w:p w14:paraId="59EC2CDA" w14:textId="4F0B7C9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09" w:history="1">
        <w:r w:rsidR="008E4D45" w:rsidRPr="00CC3E48">
          <w:rPr>
            <w:rStyle w:val="afff1"/>
            <w:noProof/>
          </w:rPr>
          <w:t xml:space="preserve">21. </w:t>
        </w:r>
        <w:r w:rsidR="008E4D45" w:rsidRPr="00CC3E48">
          <w:rPr>
            <w:rStyle w:val="afff1"/>
            <w:noProof/>
          </w:rPr>
          <w:t>投标文件的澄清</w:t>
        </w:r>
        <w:r w:rsidR="008E4D45">
          <w:rPr>
            <w:noProof/>
            <w:webHidden/>
          </w:rPr>
          <w:tab/>
        </w:r>
        <w:r w:rsidR="008E4D45">
          <w:rPr>
            <w:noProof/>
            <w:webHidden/>
          </w:rPr>
          <w:fldChar w:fldCharType="begin"/>
        </w:r>
        <w:r w:rsidR="008E4D45">
          <w:rPr>
            <w:noProof/>
            <w:webHidden/>
          </w:rPr>
          <w:instrText xml:space="preserve"> PAGEREF _Toc56704309 \h </w:instrText>
        </w:r>
        <w:r w:rsidR="008E4D45">
          <w:rPr>
            <w:noProof/>
            <w:webHidden/>
          </w:rPr>
        </w:r>
        <w:r w:rsidR="008E4D45">
          <w:rPr>
            <w:noProof/>
            <w:webHidden/>
          </w:rPr>
          <w:fldChar w:fldCharType="separate"/>
        </w:r>
        <w:r w:rsidR="008E4D45">
          <w:rPr>
            <w:noProof/>
            <w:webHidden/>
          </w:rPr>
          <w:t>23</w:t>
        </w:r>
        <w:r w:rsidR="008E4D45">
          <w:rPr>
            <w:noProof/>
            <w:webHidden/>
          </w:rPr>
          <w:fldChar w:fldCharType="end"/>
        </w:r>
      </w:hyperlink>
    </w:p>
    <w:p w14:paraId="54817F89" w14:textId="344454F2"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0" w:history="1">
        <w:r w:rsidR="008E4D45" w:rsidRPr="00CC3E48">
          <w:rPr>
            <w:rStyle w:val="afff1"/>
            <w:noProof/>
          </w:rPr>
          <w:t xml:space="preserve">22. </w:t>
        </w:r>
        <w:r w:rsidR="008E4D45" w:rsidRPr="00CC3E48">
          <w:rPr>
            <w:rStyle w:val="afff1"/>
            <w:noProof/>
          </w:rPr>
          <w:t>评标</w:t>
        </w:r>
        <w:r w:rsidR="008E4D45">
          <w:rPr>
            <w:noProof/>
            <w:webHidden/>
          </w:rPr>
          <w:tab/>
        </w:r>
        <w:r w:rsidR="008E4D45">
          <w:rPr>
            <w:noProof/>
            <w:webHidden/>
          </w:rPr>
          <w:fldChar w:fldCharType="begin"/>
        </w:r>
        <w:r w:rsidR="008E4D45">
          <w:rPr>
            <w:noProof/>
            <w:webHidden/>
          </w:rPr>
          <w:instrText xml:space="preserve"> PAGEREF _Toc56704310 \h </w:instrText>
        </w:r>
        <w:r w:rsidR="008E4D45">
          <w:rPr>
            <w:noProof/>
            <w:webHidden/>
          </w:rPr>
        </w:r>
        <w:r w:rsidR="008E4D45">
          <w:rPr>
            <w:noProof/>
            <w:webHidden/>
          </w:rPr>
          <w:fldChar w:fldCharType="separate"/>
        </w:r>
        <w:r w:rsidR="008E4D45">
          <w:rPr>
            <w:noProof/>
            <w:webHidden/>
          </w:rPr>
          <w:t>23</w:t>
        </w:r>
        <w:r w:rsidR="008E4D45">
          <w:rPr>
            <w:noProof/>
            <w:webHidden/>
          </w:rPr>
          <w:fldChar w:fldCharType="end"/>
        </w:r>
      </w:hyperlink>
    </w:p>
    <w:p w14:paraId="07068A88" w14:textId="798D564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1" w:history="1">
        <w:r w:rsidR="008E4D45" w:rsidRPr="00CC3E48">
          <w:rPr>
            <w:rStyle w:val="afff1"/>
            <w:noProof/>
          </w:rPr>
          <w:t xml:space="preserve">23. </w:t>
        </w:r>
        <w:r w:rsidR="008E4D45" w:rsidRPr="00CC3E48">
          <w:rPr>
            <w:rStyle w:val="afff1"/>
            <w:noProof/>
          </w:rPr>
          <w:t>评标过程及保密原则</w:t>
        </w:r>
        <w:r w:rsidR="008E4D45">
          <w:rPr>
            <w:noProof/>
            <w:webHidden/>
          </w:rPr>
          <w:tab/>
        </w:r>
        <w:r w:rsidR="008E4D45">
          <w:rPr>
            <w:noProof/>
            <w:webHidden/>
          </w:rPr>
          <w:fldChar w:fldCharType="begin"/>
        </w:r>
        <w:r w:rsidR="008E4D45">
          <w:rPr>
            <w:noProof/>
            <w:webHidden/>
          </w:rPr>
          <w:instrText xml:space="preserve"> PAGEREF _Toc56704311 \h </w:instrText>
        </w:r>
        <w:r w:rsidR="008E4D45">
          <w:rPr>
            <w:noProof/>
            <w:webHidden/>
          </w:rPr>
        </w:r>
        <w:r w:rsidR="008E4D45">
          <w:rPr>
            <w:noProof/>
            <w:webHidden/>
          </w:rPr>
          <w:fldChar w:fldCharType="separate"/>
        </w:r>
        <w:r w:rsidR="008E4D45">
          <w:rPr>
            <w:noProof/>
            <w:webHidden/>
          </w:rPr>
          <w:t>24</w:t>
        </w:r>
        <w:r w:rsidR="008E4D45">
          <w:rPr>
            <w:noProof/>
            <w:webHidden/>
          </w:rPr>
          <w:fldChar w:fldCharType="end"/>
        </w:r>
      </w:hyperlink>
    </w:p>
    <w:p w14:paraId="20FD3C21" w14:textId="14173ED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2" w:history="1">
        <w:r w:rsidR="008E4D45" w:rsidRPr="00CC3E48">
          <w:rPr>
            <w:rStyle w:val="afff1"/>
            <w:noProof/>
          </w:rPr>
          <w:t>六确定中标</w:t>
        </w:r>
        <w:r w:rsidR="008E4D45">
          <w:rPr>
            <w:noProof/>
            <w:webHidden/>
          </w:rPr>
          <w:tab/>
        </w:r>
        <w:r w:rsidR="008E4D45">
          <w:rPr>
            <w:noProof/>
            <w:webHidden/>
          </w:rPr>
          <w:fldChar w:fldCharType="begin"/>
        </w:r>
        <w:r w:rsidR="008E4D45">
          <w:rPr>
            <w:noProof/>
            <w:webHidden/>
          </w:rPr>
          <w:instrText xml:space="preserve"> PAGEREF _Toc56704312 \h </w:instrText>
        </w:r>
        <w:r w:rsidR="008E4D45">
          <w:rPr>
            <w:noProof/>
            <w:webHidden/>
          </w:rPr>
        </w:r>
        <w:r w:rsidR="008E4D45">
          <w:rPr>
            <w:noProof/>
            <w:webHidden/>
          </w:rPr>
          <w:fldChar w:fldCharType="separate"/>
        </w:r>
        <w:r w:rsidR="008E4D45">
          <w:rPr>
            <w:noProof/>
            <w:webHidden/>
          </w:rPr>
          <w:t>24</w:t>
        </w:r>
        <w:r w:rsidR="008E4D45">
          <w:rPr>
            <w:noProof/>
            <w:webHidden/>
          </w:rPr>
          <w:fldChar w:fldCharType="end"/>
        </w:r>
      </w:hyperlink>
    </w:p>
    <w:p w14:paraId="2DF884B9" w14:textId="37C1A57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3" w:history="1">
        <w:r w:rsidR="008E4D45" w:rsidRPr="00CC3E48">
          <w:rPr>
            <w:rStyle w:val="afff1"/>
            <w:noProof/>
          </w:rPr>
          <w:t xml:space="preserve">24. </w:t>
        </w:r>
        <w:r w:rsidR="008E4D45" w:rsidRPr="00CC3E48">
          <w:rPr>
            <w:rStyle w:val="afff1"/>
            <w:noProof/>
          </w:rPr>
          <w:t>中标人的确定标准</w:t>
        </w:r>
        <w:r w:rsidR="008E4D45">
          <w:rPr>
            <w:noProof/>
            <w:webHidden/>
          </w:rPr>
          <w:tab/>
        </w:r>
        <w:r w:rsidR="008E4D45">
          <w:rPr>
            <w:noProof/>
            <w:webHidden/>
          </w:rPr>
          <w:fldChar w:fldCharType="begin"/>
        </w:r>
        <w:r w:rsidR="008E4D45">
          <w:rPr>
            <w:noProof/>
            <w:webHidden/>
          </w:rPr>
          <w:instrText xml:space="preserve"> PAGEREF _Toc56704313 \h </w:instrText>
        </w:r>
        <w:r w:rsidR="008E4D45">
          <w:rPr>
            <w:noProof/>
            <w:webHidden/>
          </w:rPr>
        </w:r>
        <w:r w:rsidR="008E4D45">
          <w:rPr>
            <w:noProof/>
            <w:webHidden/>
          </w:rPr>
          <w:fldChar w:fldCharType="separate"/>
        </w:r>
        <w:r w:rsidR="008E4D45">
          <w:rPr>
            <w:noProof/>
            <w:webHidden/>
          </w:rPr>
          <w:t>24</w:t>
        </w:r>
        <w:r w:rsidR="008E4D45">
          <w:rPr>
            <w:noProof/>
            <w:webHidden/>
          </w:rPr>
          <w:fldChar w:fldCharType="end"/>
        </w:r>
      </w:hyperlink>
    </w:p>
    <w:p w14:paraId="320872AB" w14:textId="25B5D769"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4" w:history="1">
        <w:r w:rsidR="008E4D45" w:rsidRPr="00CC3E48">
          <w:rPr>
            <w:rStyle w:val="afff1"/>
            <w:noProof/>
          </w:rPr>
          <w:t xml:space="preserve">25. </w:t>
        </w:r>
        <w:r w:rsidR="008E4D45" w:rsidRPr="00CC3E48">
          <w:rPr>
            <w:rStyle w:val="afff1"/>
            <w:noProof/>
          </w:rPr>
          <w:t>中标通知书</w:t>
        </w:r>
        <w:r w:rsidR="008E4D45">
          <w:rPr>
            <w:noProof/>
            <w:webHidden/>
          </w:rPr>
          <w:tab/>
        </w:r>
        <w:r w:rsidR="008E4D45">
          <w:rPr>
            <w:noProof/>
            <w:webHidden/>
          </w:rPr>
          <w:fldChar w:fldCharType="begin"/>
        </w:r>
        <w:r w:rsidR="008E4D45">
          <w:rPr>
            <w:noProof/>
            <w:webHidden/>
          </w:rPr>
          <w:instrText xml:space="preserve"> PAGEREF _Toc56704314 \h </w:instrText>
        </w:r>
        <w:r w:rsidR="008E4D45">
          <w:rPr>
            <w:noProof/>
            <w:webHidden/>
          </w:rPr>
        </w:r>
        <w:r w:rsidR="008E4D45">
          <w:rPr>
            <w:noProof/>
            <w:webHidden/>
          </w:rPr>
          <w:fldChar w:fldCharType="separate"/>
        </w:r>
        <w:r w:rsidR="008E4D45">
          <w:rPr>
            <w:noProof/>
            <w:webHidden/>
          </w:rPr>
          <w:t>25</w:t>
        </w:r>
        <w:r w:rsidR="008E4D45">
          <w:rPr>
            <w:noProof/>
            <w:webHidden/>
          </w:rPr>
          <w:fldChar w:fldCharType="end"/>
        </w:r>
      </w:hyperlink>
    </w:p>
    <w:p w14:paraId="0923CC36" w14:textId="40CFC61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5" w:history="1">
        <w:r w:rsidR="008E4D45" w:rsidRPr="00CC3E48">
          <w:rPr>
            <w:rStyle w:val="afff1"/>
            <w:noProof/>
          </w:rPr>
          <w:t xml:space="preserve">26. </w:t>
        </w:r>
        <w:r w:rsidR="008E4D45" w:rsidRPr="00CC3E48">
          <w:rPr>
            <w:rStyle w:val="afff1"/>
            <w:noProof/>
          </w:rPr>
          <w:t>签订合同</w:t>
        </w:r>
        <w:r w:rsidR="008E4D45">
          <w:rPr>
            <w:noProof/>
            <w:webHidden/>
          </w:rPr>
          <w:tab/>
        </w:r>
        <w:r w:rsidR="008E4D45">
          <w:rPr>
            <w:noProof/>
            <w:webHidden/>
          </w:rPr>
          <w:fldChar w:fldCharType="begin"/>
        </w:r>
        <w:r w:rsidR="008E4D45">
          <w:rPr>
            <w:noProof/>
            <w:webHidden/>
          </w:rPr>
          <w:instrText xml:space="preserve"> PAGEREF _Toc56704315 \h </w:instrText>
        </w:r>
        <w:r w:rsidR="008E4D45">
          <w:rPr>
            <w:noProof/>
            <w:webHidden/>
          </w:rPr>
        </w:r>
        <w:r w:rsidR="008E4D45">
          <w:rPr>
            <w:noProof/>
            <w:webHidden/>
          </w:rPr>
          <w:fldChar w:fldCharType="separate"/>
        </w:r>
        <w:r w:rsidR="008E4D45">
          <w:rPr>
            <w:noProof/>
            <w:webHidden/>
          </w:rPr>
          <w:t>25</w:t>
        </w:r>
        <w:r w:rsidR="008E4D45">
          <w:rPr>
            <w:noProof/>
            <w:webHidden/>
          </w:rPr>
          <w:fldChar w:fldCharType="end"/>
        </w:r>
      </w:hyperlink>
    </w:p>
    <w:p w14:paraId="3D5DEF09" w14:textId="041DA3A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6" w:history="1">
        <w:r w:rsidR="008E4D45" w:rsidRPr="00CC3E48">
          <w:rPr>
            <w:rStyle w:val="afff1"/>
            <w:noProof/>
          </w:rPr>
          <w:t xml:space="preserve">27. </w:t>
        </w:r>
        <w:r w:rsidR="008E4D45" w:rsidRPr="00CC3E48">
          <w:rPr>
            <w:rStyle w:val="afff1"/>
            <w:noProof/>
          </w:rPr>
          <w:t>履约保证金</w:t>
        </w:r>
        <w:r w:rsidR="008E4D45">
          <w:rPr>
            <w:noProof/>
            <w:webHidden/>
          </w:rPr>
          <w:tab/>
        </w:r>
        <w:r w:rsidR="008E4D45">
          <w:rPr>
            <w:noProof/>
            <w:webHidden/>
          </w:rPr>
          <w:fldChar w:fldCharType="begin"/>
        </w:r>
        <w:r w:rsidR="008E4D45">
          <w:rPr>
            <w:noProof/>
            <w:webHidden/>
          </w:rPr>
          <w:instrText xml:space="preserve"> PAGEREF _Toc56704316 \h </w:instrText>
        </w:r>
        <w:r w:rsidR="008E4D45">
          <w:rPr>
            <w:noProof/>
            <w:webHidden/>
          </w:rPr>
        </w:r>
        <w:r w:rsidR="008E4D45">
          <w:rPr>
            <w:noProof/>
            <w:webHidden/>
          </w:rPr>
          <w:fldChar w:fldCharType="separate"/>
        </w:r>
        <w:r w:rsidR="008E4D45">
          <w:rPr>
            <w:noProof/>
            <w:webHidden/>
          </w:rPr>
          <w:t>26</w:t>
        </w:r>
        <w:r w:rsidR="008E4D45">
          <w:rPr>
            <w:noProof/>
            <w:webHidden/>
          </w:rPr>
          <w:fldChar w:fldCharType="end"/>
        </w:r>
      </w:hyperlink>
    </w:p>
    <w:p w14:paraId="57A807AE" w14:textId="5BD44E6F"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7" w:history="1">
        <w:r w:rsidR="008E4D45" w:rsidRPr="00CC3E48">
          <w:rPr>
            <w:rStyle w:val="afff1"/>
            <w:noProof/>
          </w:rPr>
          <w:t>七中标服务费</w:t>
        </w:r>
        <w:r w:rsidR="008E4D45">
          <w:rPr>
            <w:noProof/>
            <w:webHidden/>
          </w:rPr>
          <w:tab/>
        </w:r>
        <w:r w:rsidR="008E4D45">
          <w:rPr>
            <w:noProof/>
            <w:webHidden/>
          </w:rPr>
          <w:fldChar w:fldCharType="begin"/>
        </w:r>
        <w:r w:rsidR="008E4D45">
          <w:rPr>
            <w:noProof/>
            <w:webHidden/>
          </w:rPr>
          <w:instrText xml:space="preserve"> PAGEREF _Toc56704317 \h </w:instrText>
        </w:r>
        <w:r w:rsidR="008E4D45">
          <w:rPr>
            <w:noProof/>
            <w:webHidden/>
          </w:rPr>
        </w:r>
        <w:r w:rsidR="008E4D45">
          <w:rPr>
            <w:noProof/>
            <w:webHidden/>
          </w:rPr>
          <w:fldChar w:fldCharType="separate"/>
        </w:r>
        <w:r w:rsidR="008E4D45">
          <w:rPr>
            <w:noProof/>
            <w:webHidden/>
          </w:rPr>
          <w:t>26</w:t>
        </w:r>
        <w:r w:rsidR="008E4D45">
          <w:rPr>
            <w:noProof/>
            <w:webHidden/>
          </w:rPr>
          <w:fldChar w:fldCharType="end"/>
        </w:r>
      </w:hyperlink>
    </w:p>
    <w:p w14:paraId="643B8F20" w14:textId="697E9DD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8" w:history="1">
        <w:r w:rsidR="008E4D45" w:rsidRPr="00CC3E48">
          <w:rPr>
            <w:rStyle w:val="afff1"/>
            <w:noProof/>
          </w:rPr>
          <w:t xml:space="preserve">28. </w:t>
        </w:r>
        <w:r w:rsidR="008E4D45" w:rsidRPr="00CC3E48">
          <w:rPr>
            <w:rStyle w:val="afff1"/>
            <w:noProof/>
          </w:rPr>
          <w:t>中标服务费</w:t>
        </w:r>
        <w:r w:rsidR="008E4D45">
          <w:rPr>
            <w:noProof/>
            <w:webHidden/>
          </w:rPr>
          <w:tab/>
        </w:r>
        <w:r w:rsidR="008E4D45">
          <w:rPr>
            <w:noProof/>
            <w:webHidden/>
          </w:rPr>
          <w:fldChar w:fldCharType="begin"/>
        </w:r>
        <w:r w:rsidR="008E4D45">
          <w:rPr>
            <w:noProof/>
            <w:webHidden/>
          </w:rPr>
          <w:instrText xml:space="preserve"> PAGEREF _Toc56704318 \h </w:instrText>
        </w:r>
        <w:r w:rsidR="008E4D45">
          <w:rPr>
            <w:noProof/>
            <w:webHidden/>
          </w:rPr>
        </w:r>
        <w:r w:rsidR="008E4D45">
          <w:rPr>
            <w:noProof/>
            <w:webHidden/>
          </w:rPr>
          <w:fldChar w:fldCharType="separate"/>
        </w:r>
        <w:r w:rsidR="008E4D45">
          <w:rPr>
            <w:noProof/>
            <w:webHidden/>
          </w:rPr>
          <w:t>26</w:t>
        </w:r>
        <w:r w:rsidR="008E4D45">
          <w:rPr>
            <w:noProof/>
            <w:webHidden/>
          </w:rPr>
          <w:fldChar w:fldCharType="end"/>
        </w:r>
      </w:hyperlink>
    </w:p>
    <w:p w14:paraId="5BEEB490" w14:textId="03019FC5"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19" w:history="1">
        <w:r w:rsidR="008E4D45" w:rsidRPr="00CC3E48">
          <w:rPr>
            <w:rStyle w:val="afff1"/>
            <w:noProof/>
          </w:rPr>
          <w:t>八质疑</w:t>
        </w:r>
        <w:r w:rsidR="008E4D45">
          <w:rPr>
            <w:noProof/>
            <w:webHidden/>
          </w:rPr>
          <w:tab/>
        </w:r>
        <w:r w:rsidR="008E4D45">
          <w:rPr>
            <w:noProof/>
            <w:webHidden/>
          </w:rPr>
          <w:fldChar w:fldCharType="begin"/>
        </w:r>
        <w:r w:rsidR="008E4D45">
          <w:rPr>
            <w:noProof/>
            <w:webHidden/>
          </w:rPr>
          <w:instrText xml:space="preserve"> PAGEREF _Toc56704319 \h </w:instrText>
        </w:r>
        <w:r w:rsidR="008E4D45">
          <w:rPr>
            <w:noProof/>
            <w:webHidden/>
          </w:rPr>
        </w:r>
        <w:r w:rsidR="008E4D45">
          <w:rPr>
            <w:noProof/>
            <w:webHidden/>
          </w:rPr>
          <w:fldChar w:fldCharType="separate"/>
        </w:r>
        <w:r w:rsidR="008E4D45">
          <w:rPr>
            <w:noProof/>
            <w:webHidden/>
          </w:rPr>
          <w:t>26</w:t>
        </w:r>
        <w:r w:rsidR="008E4D45">
          <w:rPr>
            <w:noProof/>
            <w:webHidden/>
          </w:rPr>
          <w:fldChar w:fldCharType="end"/>
        </w:r>
      </w:hyperlink>
    </w:p>
    <w:p w14:paraId="6F91CE67" w14:textId="6D9E389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0" w:history="1">
        <w:r w:rsidR="008E4D45" w:rsidRPr="00CC3E48">
          <w:rPr>
            <w:rStyle w:val="afff1"/>
            <w:noProof/>
          </w:rPr>
          <w:t>九履约验收</w:t>
        </w:r>
        <w:r w:rsidR="008E4D45">
          <w:rPr>
            <w:noProof/>
            <w:webHidden/>
          </w:rPr>
          <w:tab/>
        </w:r>
        <w:r w:rsidR="008E4D45">
          <w:rPr>
            <w:noProof/>
            <w:webHidden/>
          </w:rPr>
          <w:fldChar w:fldCharType="begin"/>
        </w:r>
        <w:r w:rsidR="008E4D45">
          <w:rPr>
            <w:noProof/>
            <w:webHidden/>
          </w:rPr>
          <w:instrText xml:space="preserve"> PAGEREF _Toc56704320 \h </w:instrText>
        </w:r>
        <w:r w:rsidR="008E4D45">
          <w:rPr>
            <w:noProof/>
            <w:webHidden/>
          </w:rPr>
        </w:r>
        <w:r w:rsidR="008E4D45">
          <w:rPr>
            <w:noProof/>
            <w:webHidden/>
          </w:rPr>
          <w:fldChar w:fldCharType="separate"/>
        </w:r>
        <w:r w:rsidR="008E4D45">
          <w:rPr>
            <w:noProof/>
            <w:webHidden/>
          </w:rPr>
          <w:t>27</w:t>
        </w:r>
        <w:r w:rsidR="008E4D45">
          <w:rPr>
            <w:noProof/>
            <w:webHidden/>
          </w:rPr>
          <w:fldChar w:fldCharType="end"/>
        </w:r>
      </w:hyperlink>
    </w:p>
    <w:p w14:paraId="47A83A4E" w14:textId="2FBB4F4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1" w:history="1">
        <w:r w:rsidR="008E4D45" w:rsidRPr="00CC3E48">
          <w:rPr>
            <w:rStyle w:val="afff1"/>
            <w:noProof/>
          </w:rPr>
          <w:t>30.</w:t>
        </w:r>
        <w:r w:rsidR="008E4D45" w:rsidRPr="00CC3E48">
          <w:rPr>
            <w:rStyle w:val="afff1"/>
            <w:noProof/>
          </w:rPr>
          <w:t>履约验收</w:t>
        </w:r>
        <w:r w:rsidR="008E4D45">
          <w:rPr>
            <w:noProof/>
            <w:webHidden/>
          </w:rPr>
          <w:tab/>
        </w:r>
        <w:r w:rsidR="008E4D45">
          <w:rPr>
            <w:noProof/>
            <w:webHidden/>
          </w:rPr>
          <w:fldChar w:fldCharType="begin"/>
        </w:r>
        <w:r w:rsidR="008E4D45">
          <w:rPr>
            <w:noProof/>
            <w:webHidden/>
          </w:rPr>
          <w:instrText xml:space="preserve"> PAGEREF _Toc56704321 \h </w:instrText>
        </w:r>
        <w:r w:rsidR="008E4D45">
          <w:rPr>
            <w:noProof/>
            <w:webHidden/>
          </w:rPr>
        </w:r>
        <w:r w:rsidR="008E4D45">
          <w:rPr>
            <w:noProof/>
            <w:webHidden/>
          </w:rPr>
          <w:fldChar w:fldCharType="separate"/>
        </w:r>
        <w:r w:rsidR="008E4D45">
          <w:rPr>
            <w:noProof/>
            <w:webHidden/>
          </w:rPr>
          <w:t>27</w:t>
        </w:r>
        <w:r w:rsidR="008E4D45">
          <w:rPr>
            <w:noProof/>
            <w:webHidden/>
          </w:rPr>
          <w:fldChar w:fldCharType="end"/>
        </w:r>
      </w:hyperlink>
    </w:p>
    <w:p w14:paraId="1BD1A9F7" w14:textId="40A3125C" w:rsidR="008E4D45" w:rsidRDefault="003162BB">
      <w:pPr>
        <w:pStyle w:val="TOC3"/>
        <w:tabs>
          <w:tab w:val="left" w:pos="840"/>
          <w:tab w:val="right" w:leader="dot" w:pos="9061"/>
        </w:tabs>
        <w:rPr>
          <w:rFonts w:asciiTheme="minorHAnsi" w:eastAsiaTheme="minorEastAsia" w:hAnsiTheme="minorHAnsi" w:cstheme="minorBidi"/>
          <w:noProof/>
          <w:sz w:val="21"/>
          <w:szCs w:val="22"/>
        </w:rPr>
      </w:pPr>
      <w:hyperlink w:anchor="_Toc56704322" w:history="1">
        <w:r w:rsidR="008E4D45" w:rsidRPr="00CC3E48">
          <w:rPr>
            <w:rStyle w:val="afff1"/>
            <w:noProof/>
          </w:rPr>
          <w:t>十</w:t>
        </w:r>
        <w:r w:rsidR="008E4D45">
          <w:rPr>
            <w:rFonts w:asciiTheme="minorHAnsi" w:eastAsiaTheme="minorEastAsia" w:hAnsiTheme="minorHAnsi" w:cstheme="minorBidi"/>
            <w:noProof/>
            <w:sz w:val="21"/>
            <w:szCs w:val="22"/>
          </w:rPr>
          <w:tab/>
        </w:r>
        <w:r w:rsidR="008E4D45" w:rsidRPr="00CC3E48">
          <w:rPr>
            <w:rStyle w:val="afff1"/>
            <w:noProof/>
          </w:rPr>
          <w:t>其它</w:t>
        </w:r>
        <w:r w:rsidR="008E4D45">
          <w:rPr>
            <w:noProof/>
            <w:webHidden/>
          </w:rPr>
          <w:tab/>
        </w:r>
        <w:r w:rsidR="008E4D45">
          <w:rPr>
            <w:noProof/>
            <w:webHidden/>
          </w:rPr>
          <w:fldChar w:fldCharType="begin"/>
        </w:r>
        <w:r w:rsidR="008E4D45">
          <w:rPr>
            <w:noProof/>
            <w:webHidden/>
          </w:rPr>
          <w:instrText xml:space="preserve"> PAGEREF _Toc56704322 \h </w:instrText>
        </w:r>
        <w:r w:rsidR="008E4D45">
          <w:rPr>
            <w:noProof/>
            <w:webHidden/>
          </w:rPr>
        </w:r>
        <w:r w:rsidR="008E4D45">
          <w:rPr>
            <w:noProof/>
            <w:webHidden/>
          </w:rPr>
          <w:fldChar w:fldCharType="separate"/>
        </w:r>
        <w:r w:rsidR="008E4D45">
          <w:rPr>
            <w:noProof/>
            <w:webHidden/>
          </w:rPr>
          <w:t>27</w:t>
        </w:r>
        <w:r w:rsidR="008E4D45">
          <w:rPr>
            <w:noProof/>
            <w:webHidden/>
          </w:rPr>
          <w:fldChar w:fldCharType="end"/>
        </w:r>
      </w:hyperlink>
    </w:p>
    <w:p w14:paraId="55722439" w14:textId="08E38D2D"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323" w:history="1">
        <w:r w:rsidR="008E4D45" w:rsidRPr="00CC3E48">
          <w:rPr>
            <w:rStyle w:val="afff1"/>
            <w:rFonts w:ascii="宋体" w:hAnsi="宋体"/>
            <w:noProof/>
          </w:rPr>
          <w:t>第四章项目需求</w:t>
        </w:r>
        <w:r w:rsidR="008E4D45">
          <w:rPr>
            <w:noProof/>
            <w:webHidden/>
          </w:rPr>
          <w:tab/>
        </w:r>
        <w:r w:rsidR="008E4D45">
          <w:rPr>
            <w:noProof/>
            <w:webHidden/>
          </w:rPr>
          <w:fldChar w:fldCharType="begin"/>
        </w:r>
        <w:r w:rsidR="008E4D45">
          <w:rPr>
            <w:noProof/>
            <w:webHidden/>
          </w:rPr>
          <w:instrText xml:space="preserve"> PAGEREF _Toc56704323 \h </w:instrText>
        </w:r>
        <w:r w:rsidR="008E4D45">
          <w:rPr>
            <w:noProof/>
            <w:webHidden/>
          </w:rPr>
        </w:r>
        <w:r w:rsidR="008E4D45">
          <w:rPr>
            <w:noProof/>
            <w:webHidden/>
          </w:rPr>
          <w:fldChar w:fldCharType="separate"/>
        </w:r>
        <w:r w:rsidR="008E4D45">
          <w:rPr>
            <w:noProof/>
            <w:webHidden/>
          </w:rPr>
          <w:t>29</w:t>
        </w:r>
        <w:r w:rsidR="008E4D45">
          <w:rPr>
            <w:noProof/>
            <w:webHidden/>
          </w:rPr>
          <w:fldChar w:fldCharType="end"/>
        </w:r>
      </w:hyperlink>
    </w:p>
    <w:p w14:paraId="16E48117" w14:textId="51FACC8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4" w:history="1">
        <w:r w:rsidR="008E4D45" w:rsidRPr="00CC3E48">
          <w:rPr>
            <w:rStyle w:val="afff1"/>
            <w:noProof/>
          </w:rPr>
          <w:t>一．货物需求一览表</w:t>
        </w:r>
        <w:r w:rsidR="008E4D45">
          <w:rPr>
            <w:noProof/>
            <w:webHidden/>
          </w:rPr>
          <w:tab/>
        </w:r>
        <w:r w:rsidR="008E4D45">
          <w:rPr>
            <w:noProof/>
            <w:webHidden/>
          </w:rPr>
          <w:fldChar w:fldCharType="begin"/>
        </w:r>
        <w:r w:rsidR="008E4D45">
          <w:rPr>
            <w:noProof/>
            <w:webHidden/>
          </w:rPr>
          <w:instrText xml:space="preserve"> PAGEREF _Toc56704324 \h </w:instrText>
        </w:r>
        <w:r w:rsidR="008E4D45">
          <w:rPr>
            <w:noProof/>
            <w:webHidden/>
          </w:rPr>
        </w:r>
        <w:r w:rsidR="008E4D45">
          <w:rPr>
            <w:noProof/>
            <w:webHidden/>
          </w:rPr>
          <w:fldChar w:fldCharType="separate"/>
        </w:r>
        <w:r w:rsidR="008E4D45">
          <w:rPr>
            <w:noProof/>
            <w:webHidden/>
          </w:rPr>
          <w:t>29</w:t>
        </w:r>
        <w:r w:rsidR="008E4D45">
          <w:rPr>
            <w:noProof/>
            <w:webHidden/>
          </w:rPr>
          <w:fldChar w:fldCharType="end"/>
        </w:r>
      </w:hyperlink>
    </w:p>
    <w:p w14:paraId="573915C9" w14:textId="5CE7A49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5" w:history="1">
        <w:r w:rsidR="008E4D45" w:rsidRPr="00CC3E48">
          <w:rPr>
            <w:rStyle w:val="afff1"/>
            <w:noProof/>
          </w:rPr>
          <w:t>二．技术规格</w:t>
        </w:r>
        <w:r w:rsidR="008E4D45">
          <w:rPr>
            <w:noProof/>
            <w:webHidden/>
          </w:rPr>
          <w:tab/>
        </w:r>
        <w:r w:rsidR="008E4D45">
          <w:rPr>
            <w:noProof/>
            <w:webHidden/>
          </w:rPr>
          <w:fldChar w:fldCharType="begin"/>
        </w:r>
        <w:r w:rsidR="008E4D45">
          <w:rPr>
            <w:noProof/>
            <w:webHidden/>
          </w:rPr>
          <w:instrText xml:space="preserve"> PAGEREF _Toc56704325 \h </w:instrText>
        </w:r>
        <w:r w:rsidR="008E4D45">
          <w:rPr>
            <w:noProof/>
            <w:webHidden/>
          </w:rPr>
        </w:r>
        <w:r w:rsidR="008E4D45">
          <w:rPr>
            <w:noProof/>
            <w:webHidden/>
          </w:rPr>
          <w:fldChar w:fldCharType="separate"/>
        </w:r>
        <w:r w:rsidR="008E4D45">
          <w:rPr>
            <w:noProof/>
            <w:webHidden/>
          </w:rPr>
          <w:t>29</w:t>
        </w:r>
        <w:r w:rsidR="008E4D45">
          <w:rPr>
            <w:noProof/>
            <w:webHidden/>
          </w:rPr>
          <w:fldChar w:fldCharType="end"/>
        </w:r>
      </w:hyperlink>
    </w:p>
    <w:p w14:paraId="4405B655" w14:textId="43374B6D"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326" w:history="1">
        <w:r w:rsidR="008E4D45" w:rsidRPr="00CC3E48">
          <w:rPr>
            <w:rStyle w:val="afff1"/>
            <w:rFonts w:ascii="宋体" w:hAnsi="宋体"/>
            <w:noProof/>
          </w:rPr>
          <w:t>第五章评标办法及评分标准</w:t>
        </w:r>
        <w:r w:rsidR="008E4D45">
          <w:rPr>
            <w:noProof/>
            <w:webHidden/>
          </w:rPr>
          <w:tab/>
        </w:r>
        <w:r w:rsidR="008E4D45">
          <w:rPr>
            <w:noProof/>
            <w:webHidden/>
          </w:rPr>
          <w:fldChar w:fldCharType="begin"/>
        </w:r>
        <w:r w:rsidR="008E4D45">
          <w:rPr>
            <w:noProof/>
            <w:webHidden/>
          </w:rPr>
          <w:instrText xml:space="preserve"> PAGEREF _Toc56704326 \h </w:instrText>
        </w:r>
        <w:r w:rsidR="008E4D45">
          <w:rPr>
            <w:noProof/>
            <w:webHidden/>
          </w:rPr>
        </w:r>
        <w:r w:rsidR="008E4D45">
          <w:rPr>
            <w:noProof/>
            <w:webHidden/>
          </w:rPr>
          <w:fldChar w:fldCharType="separate"/>
        </w:r>
        <w:r w:rsidR="008E4D45">
          <w:rPr>
            <w:noProof/>
            <w:webHidden/>
          </w:rPr>
          <w:t>37</w:t>
        </w:r>
        <w:r w:rsidR="008E4D45">
          <w:rPr>
            <w:noProof/>
            <w:webHidden/>
          </w:rPr>
          <w:fldChar w:fldCharType="end"/>
        </w:r>
      </w:hyperlink>
    </w:p>
    <w:p w14:paraId="2A30AD74" w14:textId="4B0E3F58"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327" w:history="1">
        <w:r w:rsidR="008E4D45" w:rsidRPr="00CC3E48">
          <w:rPr>
            <w:rStyle w:val="afff1"/>
            <w:rFonts w:ascii="宋体" w:hAnsi="宋体"/>
            <w:noProof/>
          </w:rPr>
          <w:t>第六章合同协议书及合同条款</w:t>
        </w:r>
        <w:r w:rsidR="008E4D45">
          <w:rPr>
            <w:noProof/>
            <w:webHidden/>
          </w:rPr>
          <w:tab/>
        </w:r>
        <w:r w:rsidR="008E4D45">
          <w:rPr>
            <w:noProof/>
            <w:webHidden/>
          </w:rPr>
          <w:fldChar w:fldCharType="begin"/>
        </w:r>
        <w:r w:rsidR="008E4D45">
          <w:rPr>
            <w:noProof/>
            <w:webHidden/>
          </w:rPr>
          <w:instrText xml:space="preserve"> PAGEREF _Toc56704327 \h </w:instrText>
        </w:r>
        <w:r w:rsidR="008E4D45">
          <w:rPr>
            <w:noProof/>
            <w:webHidden/>
          </w:rPr>
        </w:r>
        <w:r w:rsidR="008E4D45">
          <w:rPr>
            <w:noProof/>
            <w:webHidden/>
          </w:rPr>
          <w:fldChar w:fldCharType="separate"/>
        </w:r>
        <w:r w:rsidR="008E4D45">
          <w:rPr>
            <w:noProof/>
            <w:webHidden/>
          </w:rPr>
          <w:t>46</w:t>
        </w:r>
        <w:r w:rsidR="008E4D45">
          <w:rPr>
            <w:noProof/>
            <w:webHidden/>
          </w:rPr>
          <w:fldChar w:fldCharType="end"/>
        </w:r>
      </w:hyperlink>
    </w:p>
    <w:p w14:paraId="287AF510" w14:textId="6CC40E0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8" w:history="1">
        <w:r w:rsidR="008E4D45" w:rsidRPr="00CC3E48">
          <w:rPr>
            <w:rStyle w:val="afff1"/>
            <w:noProof/>
          </w:rPr>
          <w:t>合同资料表</w:t>
        </w:r>
        <w:r w:rsidR="008E4D45">
          <w:rPr>
            <w:noProof/>
            <w:webHidden/>
          </w:rPr>
          <w:tab/>
        </w:r>
        <w:r w:rsidR="008E4D45">
          <w:rPr>
            <w:noProof/>
            <w:webHidden/>
          </w:rPr>
          <w:fldChar w:fldCharType="begin"/>
        </w:r>
        <w:r w:rsidR="008E4D45">
          <w:rPr>
            <w:noProof/>
            <w:webHidden/>
          </w:rPr>
          <w:instrText xml:space="preserve"> PAGEREF _Toc56704328 \h </w:instrText>
        </w:r>
        <w:r w:rsidR="008E4D45">
          <w:rPr>
            <w:noProof/>
            <w:webHidden/>
          </w:rPr>
        </w:r>
        <w:r w:rsidR="008E4D45">
          <w:rPr>
            <w:noProof/>
            <w:webHidden/>
          </w:rPr>
          <w:fldChar w:fldCharType="separate"/>
        </w:r>
        <w:r w:rsidR="008E4D45">
          <w:rPr>
            <w:noProof/>
            <w:webHidden/>
          </w:rPr>
          <w:t>46</w:t>
        </w:r>
        <w:r w:rsidR="008E4D45">
          <w:rPr>
            <w:noProof/>
            <w:webHidden/>
          </w:rPr>
          <w:fldChar w:fldCharType="end"/>
        </w:r>
      </w:hyperlink>
    </w:p>
    <w:p w14:paraId="101829F4" w14:textId="2DDEBF7D"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29" w:history="1">
        <w:r w:rsidR="008E4D45" w:rsidRPr="00CC3E48">
          <w:rPr>
            <w:rStyle w:val="afff1"/>
            <w:noProof/>
          </w:rPr>
          <w:t>合同一般条款</w:t>
        </w:r>
        <w:r w:rsidR="008E4D45">
          <w:rPr>
            <w:noProof/>
            <w:webHidden/>
          </w:rPr>
          <w:tab/>
        </w:r>
        <w:r w:rsidR="008E4D45">
          <w:rPr>
            <w:noProof/>
            <w:webHidden/>
          </w:rPr>
          <w:fldChar w:fldCharType="begin"/>
        </w:r>
        <w:r w:rsidR="008E4D45">
          <w:rPr>
            <w:noProof/>
            <w:webHidden/>
          </w:rPr>
          <w:instrText xml:space="preserve"> PAGEREF _Toc56704329 \h </w:instrText>
        </w:r>
        <w:r w:rsidR="008E4D45">
          <w:rPr>
            <w:noProof/>
            <w:webHidden/>
          </w:rPr>
        </w:r>
        <w:r w:rsidR="008E4D45">
          <w:rPr>
            <w:noProof/>
            <w:webHidden/>
          </w:rPr>
          <w:fldChar w:fldCharType="separate"/>
        </w:r>
        <w:r w:rsidR="008E4D45">
          <w:rPr>
            <w:noProof/>
            <w:webHidden/>
          </w:rPr>
          <w:t>50</w:t>
        </w:r>
        <w:r w:rsidR="008E4D45">
          <w:rPr>
            <w:noProof/>
            <w:webHidden/>
          </w:rPr>
          <w:fldChar w:fldCharType="end"/>
        </w:r>
      </w:hyperlink>
    </w:p>
    <w:p w14:paraId="0A0E1F87" w14:textId="5D385C50"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0" w:history="1">
        <w:r w:rsidR="008E4D45" w:rsidRPr="00CC3E48">
          <w:rPr>
            <w:rStyle w:val="afff1"/>
            <w:noProof/>
          </w:rPr>
          <w:t>1</w:t>
        </w:r>
        <w:r w:rsidR="008E4D45" w:rsidRPr="00CC3E48">
          <w:rPr>
            <w:rStyle w:val="afff1"/>
            <w:noProof/>
          </w:rPr>
          <w:t>．定义</w:t>
        </w:r>
        <w:r w:rsidR="008E4D45">
          <w:rPr>
            <w:noProof/>
            <w:webHidden/>
          </w:rPr>
          <w:tab/>
        </w:r>
        <w:r w:rsidR="008E4D45">
          <w:rPr>
            <w:noProof/>
            <w:webHidden/>
          </w:rPr>
          <w:fldChar w:fldCharType="begin"/>
        </w:r>
        <w:r w:rsidR="008E4D45">
          <w:rPr>
            <w:noProof/>
            <w:webHidden/>
          </w:rPr>
          <w:instrText xml:space="preserve"> PAGEREF _Toc56704330 \h </w:instrText>
        </w:r>
        <w:r w:rsidR="008E4D45">
          <w:rPr>
            <w:noProof/>
            <w:webHidden/>
          </w:rPr>
        </w:r>
        <w:r w:rsidR="008E4D45">
          <w:rPr>
            <w:noProof/>
            <w:webHidden/>
          </w:rPr>
          <w:fldChar w:fldCharType="separate"/>
        </w:r>
        <w:r w:rsidR="008E4D45">
          <w:rPr>
            <w:noProof/>
            <w:webHidden/>
          </w:rPr>
          <w:t>50</w:t>
        </w:r>
        <w:r w:rsidR="008E4D45">
          <w:rPr>
            <w:noProof/>
            <w:webHidden/>
          </w:rPr>
          <w:fldChar w:fldCharType="end"/>
        </w:r>
      </w:hyperlink>
    </w:p>
    <w:p w14:paraId="5ADC461F" w14:textId="0814032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1" w:history="1">
        <w:r w:rsidR="008E4D45" w:rsidRPr="00CC3E48">
          <w:rPr>
            <w:rStyle w:val="afff1"/>
            <w:noProof/>
          </w:rPr>
          <w:t>2</w:t>
        </w:r>
        <w:r w:rsidR="008E4D45" w:rsidRPr="00CC3E48">
          <w:rPr>
            <w:rStyle w:val="afff1"/>
            <w:noProof/>
          </w:rPr>
          <w:t>．适用性</w:t>
        </w:r>
        <w:r w:rsidR="008E4D45">
          <w:rPr>
            <w:noProof/>
            <w:webHidden/>
          </w:rPr>
          <w:tab/>
        </w:r>
        <w:r w:rsidR="008E4D45">
          <w:rPr>
            <w:noProof/>
            <w:webHidden/>
          </w:rPr>
          <w:fldChar w:fldCharType="begin"/>
        </w:r>
        <w:r w:rsidR="008E4D45">
          <w:rPr>
            <w:noProof/>
            <w:webHidden/>
          </w:rPr>
          <w:instrText xml:space="preserve"> PAGEREF _Toc56704331 \h </w:instrText>
        </w:r>
        <w:r w:rsidR="008E4D45">
          <w:rPr>
            <w:noProof/>
            <w:webHidden/>
          </w:rPr>
        </w:r>
        <w:r w:rsidR="008E4D45">
          <w:rPr>
            <w:noProof/>
            <w:webHidden/>
          </w:rPr>
          <w:fldChar w:fldCharType="separate"/>
        </w:r>
        <w:r w:rsidR="008E4D45">
          <w:rPr>
            <w:noProof/>
            <w:webHidden/>
          </w:rPr>
          <w:t>51</w:t>
        </w:r>
        <w:r w:rsidR="008E4D45">
          <w:rPr>
            <w:noProof/>
            <w:webHidden/>
          </w:rPr>
          <w:fldChar w:fldCharType="end"/>
        </w:r>
      </w:hyperlink>
    </w:p>
    <w:p w14:paraId="4F7B096C" w14:textId="3875524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2" w:history="1">
        <w:r w:rsidR="008E4D45" w:rsidRPr="00CC3E48">
          <w:rPr>
            <w:rStyle w:val="afff1"/>
            <w:noProof/>
          </w:rPr>
          <w:t>3</w:t>
        </w:r>
        <w:r w:rsidR="008E4D45" w:rsidRPr="00CC3E48">
          <w:rPr>
            <w:rStyle w:val="afff1"/>
            <w:noProof/>
          </w:rPr>
          <w:t>．原产地</w:t>
        </w:r>
        <w:r w:rsidR="008E4D45">
          <w:rPr>
            <w:noProof/>
            <w:webHidden/>
          </w:rPr>
          <w:tab/>
        </w:r>
        <w:r w:rsidR="008E4D45">
          <w:rPr>
            <w:noProof/>
            <w:webHidden/>
          </w:rPr>
          <w:fldChar w:fldCharType="begin"/>
        </w:r>
        <w:r w:rsidR="008E4D45">
          <w:rPr>
            <w:noProof/>
            <w:webHidden/>
          </w:rPr>
          <w:instrText xml:space="preserve"> PAGEREF _Toc56704332 \h </w:instrText>
        </w:r>
        <w:r w:rsidR="008E4D45">
          <w:rPr>
            <w:noProof/>
            <w:webHidden/>
          </w:rPr>
        </w:r>
        <w:r w:rsidR="008E4D45">
          <w:rPr>
            <w:noProof/>
            <w:webHidden/>
          </w:rPr>
          <w:fldChar w:fldCharType="separate"/>
        </w:r>
        <w:r w:rsidR="008E4D45">
          <w:rPr>
            <w:noProof/>
            <w:webHidden/>
          </w:rPr>
          <w:t>51</w:t>
        </w:r>
        <w:r w:rsidR="008E4D45">
          <w:rPr>
            <w:noProof/>
            <w:webHidden/>
          </w:rPr>
          <w:fldChar w:fldCharType="end"/>
        </w:r>
      </w:hyperlink>
    </w:p>
    <w:p w14:paraId="3E255F3B" w14:textId="1E6F1EDD"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3" w:history="1">
        <w:r w:rsidR="008E4D45" w:rsidRPr="00CC3E48">
          <w:rPr>
            <w:rStyle w:val="afff1"/>
            <w:noProof/>
          </w:rPr>
          <w:t>4</w:t>
        </w:r>
        <w:r w:rsidR="008E4D45" w:rsidRPr="00CC3E48">
          <w:rPr>
            <w:rStyle w:val="afff1"/>
            <w:noProof/>
          </w:rPr>
          <w:t>．标准</w:t>
        </w:r>
        <w:r w:rsidR="008E4D45">
          <w:rPr>
            <w:noProof/>
            <w:webHidden/>
          </w:rPr>
          <w:tab/>
        </w:r>
        <w:r w:rsidR="008E4D45">
          <w:rPr>
            <w:noProof/>
            <w:webHidden/>
          </w:rPr>
          <w:fldChar w:fldCharType="begin"/>
        </w:r>
        <w:r w:rsidR="008E4D45">
          <w:rPr>
            <w:noProof/>
            <w:webHidden/>
          </w:rPr>
          <w:instrText xml:space="preserve"> PAGEREF _Toc56704333 \h </w:instrText>
        </w:r>
        <w:r w:rsidR="008E4D45">
          <w:rPr>
            <w:noProof/>
            <w:webHidden/>
          </w:rPr>
        </w:r>
        <w:r w:rsidR="008E4D45">
          <w:rPr>
            <w:noProof/>
            <w:webHidden/>
          </w:rPr>
          <w:fldChar w:fldCharType="separate"/>
        </w:r>
        <w:r w:rsidR="008E4D45">
          <w:rPr>
            <w:noProof/>
            <w:webHidden/>
          </w:rPr>
          <w:t>51</w:t>
        </w:r>
        <w:r w:rsidR="008E4D45">
          <w:rPr>
            <w:noProof/>
            <w:webHidden/>
          </w:rPr>
          <w:fldChar w:fldCharType="end"/>
        </w:r>
      </w:hyperlink>
    </w:p>
    <w:p w14:paraId="3AC342F6" w14:textId="581A74B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4" w:history="1">
        <w:r w:rsidR="008E4D45" w:rsidRPr="00CC3E48">
          <w:rPr>
            <w:rStyle w:val="afff1"/>
            <w:noProof/>
          </w:rPr>
          <w:t>5</w:t>
        </w:r>
        <w:r w:rsidR="008E4D45" w:rsidRPr="00CC3E48">
          <w:rPr>
            <w:rStyle w:val="afff1"/>
            <w:noProof/>
          </w:rPr>
          <w:t>．使用合同文件和资料</w:t>
        </w:r>
        <w:r w:rsidR="008E4D45">
          <w:rPr>
            <w:noProof/>
            <w:webHidden/>
          </w:rPr>
          <w:tab/>
        </w:r>
        <w:r w:rsidR="008E4D45">
          <w:rPr>
            <w:noProof/>
            <w:webHidden/>
          </w:rPr>
          <w:fldChar w:fldCharType="begin"/>
        </w:r>
        <w:r w:rsidR="008E4D45">
          <w:rPr>
            <w:noProof/>
            <w:webHidden/>
          </w:rPr>
          <w:instrText xml:space="preserve"> PAGEREF _Toc56704334 \h </w:instrText>
        </w:r>
        <w:r w:rsidR="008E4D45">
          <w:rPr>
            <w:noProof/>
            <w:webHidden/>
          </w:rPr>
        </w:r>
        <w:r w:rsidR="008E4D45">
          <w:rPr>
            <w:noProof/>
            <w:webHidden/>
          </w:rPr>
          <w:fldChar w:fldCharType="separate"/>
        </w:r>
        <w:r w:rsidR="008E4D45">
          <w:rPr>
            <w:noProof/>
            <w:webHidden/>
          </w:rPr>
          <w:t>51</w:t>
        </w:r>
        <w:r w:rsidR="008E4D45">
          <w:rPr>
            <w:noProof/>
            <w:webHidden/>
          </w:rPr>
          <w:fldChar w:fldCharType="end"/>
        </w:r>
      </w:hyperlink>
    </w:p>
    <w:p w14:paraId="6FEC99C0" w14:textId="6725DFC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5" w:history="1">
        <w:r w:rsidR="008E4D45" w:rsidRPr="00CC3E48">
          <w:rPr>
            <w:rStyle w:val="afff1"/>
            <w:noProof/>
          </w:rPr>
          <w:t>6</w:t>
        </w:r>
        <w:r w:rsidR="008E4D45" w:rsidRPr="00CC3E48">
          <w:rPr>
            <w:rStyle w:val="afff1"/>
            <w:noProof/>
          </w:rPr>
          <w:t>．知识产权</w:t>
        </w:r>
        <w:r w:rsidR="008E4D45">
          <w:rPr>
            <w:noProof/>
            <w:webHidden/>
          </w:rPr>
          <w:tab/>
        </w:r>
        <w:r w:rsidR="008E4D45">
          <w:rPr>
            <w:noProof/>
            <w:webHidden/>
          </w:rPr>
          <w:fldChar w:fldCharType="begin"/>
        </w:r>
        <w:r w:rsidR="008E4D45">
          <w:rPr>
            <w:noProof/>
            <w:webHidden/>
          </w:rPr>
          <w:instrText xml:space="preserve"> PAGEREF _Toc56704335 \h </w:instrText>
        </w:r>
        <w:r w:rsidR="008E4D45">
          <w:rPr>
            <w:noProof/>
            <w:webHidden/>
          </w:rPr>
        </w:r>
        <w:r w:rsidR="008E4D45">
          <w:rPr>
            <w:noProof/>
            <w:webHidden/>
          </w:rPr>
          <w:fldChar w:fldCharType="separate"/>
        </w:r>
        <w:r w:rsidR="008E4D45">
          <w:rPr>
            <w:noProof/>
            <w:webHidden/>
          </w:rPr>
          <w:t>52</w:t>
        </w:r>
        <w:r w:rsidR="008E4D45">
          <w:rPr>
            <w:noProof/>
            <w:webHidden/>
          </w:rPr>
          <w:fldChar w:fldCharType="end"/>
        </w:r>
      </w:hyperlink>
    </w:p>
    <w:p w14:paraId="62D35867" w14:textId="02F221D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6" w:history="1">
        <w:r w:rsidR="008E4D45" w:rsidRPr="00CC3E48">
          <w:rPr>
            <w:rStyle w:val="afff1"/>
            <w:noProof/>
          </w:rPr>
          <w:t>7</w:t>
        </w:r>
        <w:r w:rsidR="008E4D45" w:rsidRPr="00CC3E48">
          <w:rPr>
            <w:rStyle w:val="afff1"/>
            <w:noProof/>
          </w:rPr>
          <w:t>．履约保证金</w:t>
        </w:r>
        <w:r w:rsidR="008E4D45">
          <w:rPr>
            <w:noProof/>
            <w:webHidden/>
          </w:rPr>
          <w:tab/>
        </w:r>
        <w:r w:rsidR="008E4D45">
          <w:rPr>
            <w:noProof/>
            <w:webHidden/>
          </w:rPr>
          <w:fldChar w:fldCharType="begin"/>
        </w:r>
        <w:r w:rsidR="008E4D45">
          <w:rPr>
            <w:noProof/>
            <w:webHidden/>
          </w:rPr>
          <w:instrText xml:space="preserve"> PAGEREF _Toc56704336 \h </w:instrText>
        </w:r>
        <w:r w:rsidR="008E4D45">
          <w:rPr>
            <w:noProof/>
            <w:webHidden/>
          </w:rPr>
        </w:r>
        <w:r w:rsidR="008E4D45">
          <w:rPr>
            <w:noProof/>
            <w:webHidden/>
          </w:rPr>
          <w:fldChar w:fldCharType="separate"/>
        </w:r>
        <w:r w:rsidR="008E4D45">
          <w:rPr>
            <w:noProof/>
            <w:webHidden/>
          </w:rPr>
          <w:t>52</w:t>
        </w:r>
        <w:r w:rsidR="008E4D45">
          <w:rPr>
            <w:noProof/>
            <w:webHidden/>
          </w:rPr>
          <w:fldChar w:fldCharType="end"/>
        </w:r>
      </w:hyperlink>
    </w:p>
    <w:p w14:paraId="60F358C8" w14:textId="628C75E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7" w:history="1">
        <w:r w:rsidR="008E4D45" w:rsidRPr="00CC3E48">
          <w:rPr>
            <w:rStyle w:val="afff1"/>
            <w:noProof/>
          </w:rPr>
          <w:t>8</w:t>
        </w:r>
        <w:r w:rsidR="008E4D45" w:rsidRPr="00CC3E48">
          <w:rPr>
            <w:rStyle w:val="afff1"/>
            <w:noProof/>
          </w:rPr>
          <w:t>．检验和测试</w:t>
        </w:r>
        <w:r w:rsidR="008E4D45">
          <w:rPr>
            <w:noProof/>
            <w:webHidden/>
          </w:rPr>
          <w:tab/>
        </w:r>
        <w:r w:rsidR="008E4D45">
          <w:rPr>
            <w:noProof/>
            <w:webHidden/>
          </w:rPr>
          <w:fldChar w:fldCharType="begin"/>
        </w:r>
        <w:r w:rsidR="008E4D45">
          <w:rPr>
            <w:noProof/>
            <w:webHidden/>
          </w:rPr>
          <w:instrText xml:space="preserve"> PAGEREF _Toc56704337 \h </w:instrText>
        </w:r>
        <w:r w:rsidR="008E4D45">
          <w:rPr>
            <w:noProof/>
            <w:webHidden/>
          </w:rPr>
        </w:r>
        <w:r w:rsidR="008E4D45">
          <w:rPr>
            <w:noProof/>
            <w:webHidden/>
          </w:rPr>
          <w:fldChar w:fldCharType="separate"/>
        </w:r>
        <w:r w:rsidR="008E4D45">
          <w:rPr>
            <w:noProof/>
            <w:webHidden/>
          </w:rPr>
          <w:t>52</w:t>
        </w:r>
        <w:r w:rsidR="008E4D45">
          <w:rPr>
            <w:noProof/>
            <w:webHidden/>
          </w:rPr>
          <w:fldChar w:fldCharType="end"/>
        </w:r>
      </w:hyperlink>
    </w:p>
    <w:p w14:paraId="72A1EA0A" w14:textId="3972080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8" w:history="1">
        <w:r w:rsidR="008E4D45" w:rsidRPr="00CC3E48">
          <w:rPr>
            <w:rStyle w:val="afff1"/>
            <w:noProof/>
          </w:rPr>
          <w:t>9</w:t>
        </w:r>
        <w:r w:rsidR="008E4D45" w:rsidRPr="00CC3E48">
          <w:rPr>
            <w:rStyle w:val="afff1"/>
            <w:noProof/>
          </w:rPr>
          <w:t>．包装</w:t>
        </w:r>
        <w:r w:rsidR="008E4D45">
          <w:rPr>
            <w:noProof/>
            <w:webHidden/>
          </w:rPr>
          <w:tab/>
        </w:r>
        <w:r w:rsidR="008E4D45">
          <w:rPr>
            <w:noProof/>
            <w:webHidden/>
          </w:rPr>
          <w:fldChar w:fldCharType="begin"/>
        </w:r>
        <w:r w:rsidR="008E4D45">
          <w:rPr>
            <w:noProof/>
            <w:webHidden/>
          </w:rPr>
          <w:instrText xml:space="preserve"> PAGEREF _Toc56704338 \h </w:instrText>
        </w:r>
        <w:r w:rsidR="008E4D45">
          <w:rPr>
            <w:noProof/>
            <w:webHidden/>
          </w:rPr>
        </w:r>
        <w:r w:rsidR="008E4D45">
          <w:rPr>
            <w:noProof/>
            <w:webHidden/>
          </w:rPr>
          <w:fldChar w:fldCharType="separate"/>
        </w:r>
        <w:r w:rsidR="008E4D45">
          <w:rPr>
            <w:noProof/>
            <w:webHidden/>
          </w:rPr>
          <w:t>53</w:t>
        </w:r>
        <w:r w:rsidR="008E4D45">
          <w:rPr>
            <w:noProof/>
            <w:webHidden/>
          </w:rPr>
          <w:fldChar w:fldCharType="end"/>
        </w:r>
      </w:hyperlink>
    </w:p>
    <w:p w14:paraId="489C655D" w14:textId="176709A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39" w:history="1">
        <w:r w:rsidR="008E4D45" w:rsidRPr="00CC3E48">
          <w:rPr>
            <w:rStyle w:val="afff1"/>
            <w:noProof/>
          </w:rPr>
          <w:t>10</w:t>
        </w:r>
        <w:r w:rsidR="008E4D45" w:rsidRPr="00CC3E48">
          <w:rPr>
            <w:rStyle w:val="afff1"/>
            <w:noProof/>
          </w:rPr>
          <w:t>．装运标记</w:t>
        </w:r>
        <w:r w:rsidR="008E4D45">
          <w:rPr>
            <w:noProof/>
            <w:webHidden/>
          </w:rPr>
          <w:tab/>
        </w:r>
        <w:r w:rsidR="008E4D45">
          <w:rPr>
            <w:noProof/>
            <w:webHidden/>
          </w:rPr>
          <w:fldChar w:fldCharType="begin"/>
        </w:r>
        <w:r w:rsidR="008E4D45">
          <w:rPr>
            <w:noProof/>
            <w:webHidden/>
          </w:rPr>
          <w:instrText xml:space="preserve"> PAGEREF _Toc56704339 \h </w:instrText>
        </w:r>
        <w:r w:rsidR="008E4D45">
          <w:rPr>
            <w:noProof/>
            <w:webHidden/>
          </w:rPr>
        </w:r>
        <w:r w:rsidR="008E4D45">
          <w:rPr>
            <w:noProof/>
            <w:webHidden/>
          </w:rPr>
          <w:fldChar w:fldCharType="separate"/>
        </w:r>
        <w:r w:rsidR="008E4D45">
          <w:rPr>
            <w:noProof/>
            <w:webHidden/>
          </w:rPr>
          <w:t>53</w:t>
        </w:r>
        <w:r w:rsidR="008E4D45">
          <w:rPr>
            <w:noProof/>
            <w:webHidden/>
          </w:rPr>
          <w:fldChar w:fldCharType="end"/>
        </w:r>
      </w:hyperlink>
    </w:p>
    <w:p w14:paraId="32E971A2" w14:textId="4C791013"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0" w:history="1">
        <w:r w:rsidR="008E4D45" w:rsidRPr="00CC3E48">
          <w:rPr>
            <w:rStyle w:val="afff1"/>
            <w:noProof/>
          </w:rPr>
          <w:t>11</w:t>
        </w:r>
        <w:r w:rsidR="008E4D45" w:rsidRPr="00CC3E48">
          <w:rPr>
            <w:rStyle w:val="afff1"/>
            <w:noProof/>
          </w:rPr>
          <w:t>．装运</w:t>
        </w:r>
        <w:r w:rsidR="008E4D45" w:rsidRPr="00CC3E48">
          <w:rPr>
            <w:rStyle w:val="afff1"/>
            <w:noProof/>
          </w:rPr>
          <w:t>/</w:t>
        </w:r>
        <w:r w:rsidR="008E4D45" w:rsidRPr="00CC3E48">
          <w:rPr>
            <w:rStyle w:val="afff1"/>
            <w:noProof/>
          </w:rPr>
          <w:t>交付条件</w:t>
        </w:r>
        <w:r w:rsidR="008E4D45">
          <w:rPr>
            <w:noProof/>
            <w:webHidden/>
          </w:rPr>
          <w:tab/>
        </w:r>
        <w:r w:rsidR="008E4D45">
          <w:rPr>
            <w:noProof/>
            <w:webHidden/>
          </w:rPr>
          <w:fldChar w:fldCharType="begin"/>
        </w:r>
        <w:r w:rsidR="008E4D45">
          <w:rPr>
            <w:noProof/>
            <w:webHidden/>
          </w:rPr>
          <w:instrText xml:space="preserve"> PAGEREF _Toc56704340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40B92D51" w14:textId="4EA6FB3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1" w:history="1">
        <w:r w:rsidR="008E4D45" w:rsidRPr="00CC3E48">
          <w:rPr>
            <w:rStyle w:val="afff1"/>
            <w:noProof/>
          </w:rPr>
          <w:t>12</w:t>
        </w:r>
        <w:r w:rsidR="008E4D45" w:rsidRPr="00CC3E48">
          <w:rPr>
            <w:rStyle w:val="afff1"/>
            <w:noProof/>
          </w:rPr>
          <w:t>．装运通知</w:t>
        </w:r>
        <w:r w:rsidR="008E4D45">
          <w:rPr>
            <w:noProof/>
            <w:webHidden/>
          </w:rPr>
          <w:tab/>
        </w:r>
        <w:r w:rsidR="008E4D45">
          <w:rPr>
            <w:noProof/>
            <w:webHidden/>
          </w:rPr>
          <w:fldChar w:fldCharType="begin"/>
        </w:r>
        <w:r w:rsidR="008E4D45">
          <w:rPr>
            <w:noProof/>
            <w:webHidden/>
          </w:rPr>
          <w:instrText xml:space="preserve"> PAGEREF _Toc56704341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1B0C519F" w14:textId="3C9F2EF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2" w:history="1">
        <w:r w:rsidR="008E4D45" w:rsidRPr="00CC3E48">
          <w:rPr>
            <w:rStyle w:val="afff1"/>
            <w:noProof/>
          </w:rPr>
          <w:t>13</w:t>
        </w:r>
        <w:r w:rsidR="008E4D45" w:rsidRPr="00CC3E48">
          <w:rPr>
            <w:rStyle w:val="afff1"/>
            <w:noProof/>
          </w:rPr>
          <w:t>．交货和单据</w:t>
        </w:r>
        <w:r w:rsidR="008E4D45">
          <w:rPr>
            <w:noProof/>
            <w:webHidden/>
          </w:rPr>
          <w:tab/>
        </w:r>
        <w:r w:rsidR="008E4D45">
          <w:rPr>
            <w:noProof/>
            <w:webHidden/>
          </w:rPr>
          <w:fldChar w:fldCharType="begin"/>
        </w:r>
        <w:r w:rsidR="008E4D45">
          <w:rPr>
            <w:noProof/>
            <w:webHidden/>
          </w:rPr>
          <w:instrText xml:space="preserve"> PAGEREF _Toc56704342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42A40865" w14:textId="649EEFC2"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3" w:history="1">
        <w:r w:rsidR="008E4D45" w:rsidRPr="00CC3E48">
          <w:rPr>
            <w:rStyle w:val="afff1"/>
            <w:noProof/>
          </w:rPr>
          <w:t>14</w:t>
        </w:r>
        <w:r w:rsidR="008E4D45" w:rsidRPr="00CC3E48">
          <w:rPr>
            <w:rStyle w:val="afff1"/>
            <w:noProof/>
          </w:rPr>
          <w:t>．保险</w:t>
        </w:r>
        <w:r w:rsidR="008E4D45">
          <w:rPr>
            <w:noProof/>
            <w:webHidden/>
          </w:rPr>
          <w:tab/>
        </w:r>
        <w:r w:rsidR="008E4D45">
          <w:rPr>
            <w:noProof/>
            <w:webHidden/>
          </w:rPr>
          <w:fldChar w:fldCharType="begin"/>
        </w:r>
        <w:r w:rsidR="008E4D45">
          <w:rPr>
            <w:noProof/>
            <w:webHidden/>
          </w:rPr>
          <w:instrText xml:space="preserve"> PAGEREF _Toc56704343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29E2D70C" w14:textId="2E9AB25C"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4" w:history="1">
        <w:r w:rsidR="008E4D45" w:rsidRPr="00CC3E48">
          <w:rPr>
            <w:rStyle w:val="afff1"/>
            <w:noProof/>
          </w:rPr>
          <w:t>15</w:t>
        </w:r>
        <w:r w:rsidR="008E4D45" w:rsidRPr="00CC3E48">
          <w:rPr>
            <w:rStyle w:val="afff1"/>
            <w:noProof/>
          </w:rPr>
          <w:t>．运输</w:t>
        </w:r>
        <w:r w:rsidR="008E4D45">
          <w:rPr>
            <w:noProof/>
            <w:webHidden/>
          </w:rPr>
          <w:tab/>
        </w:r>
        <w:r w:rsidR="008E4D45">
          <w:rPr>
            <w:noProof/>
            <w:webHidden/>
          </w:rPr>
          <w:fldChar w:fldCharType="begin"/>
        </w:r>
        <w:r w:rsidR="008E4D45">
          <w:rPr>
            <w:noProof/>
            <w:webHidden/>
          </w:rPr>
          <w:instrText xml:space="preserve"> PAGEREF _Toc56704344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7E609E5A" w14:textId="4B03C82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5" w:history="1">
        <w:r w:rsidR="008E4D45" w:rsidRPr="00CC3E48">
          <w:rPr>
            <w:rStyle w:val="afff1"/>
            <w:noProof/>
          </w:rPr>
          <w:t>16</w:t>
        </w:r>
        <w:r w:rsidR="008E4D45" w:rsidRPr="00CC3E48">
          <w:rPr>
            <w:rStyle w:val="afff1"/>
            <w:noProof/>
          </w:rPr>
          <w:t>．伴随服务</w:t>
        </w:r>
        <w:r w:rsidR="008E4D45">
          <w:rPr>
            <w:noProof/>
            <w:webHidden/>
          </w:rPr>
          <w:tab/>
        </w:r>
        <w:r w:rsidR="008E4D45">
          <w:rPr>
            <w:noProof/>
            <w:webHidden/>
          </w:rPr>
          <w:fldChar w:fldCharType="begin"/>
        </w:r>
        <w:r w:rsidR="008E4D45">
          <w:rPr>
            <w:noProof/>
            <w:webHidden/>
          </w:rPr>
          <w:instrText xml:space="preserve"> PAGEREF _Toc56704345 \h </w:instrText>
        </w:r>
        <w:r w:rsidR="008E4D45">
          <w:rPr>
            <w:noProof/>
            <w:webHidden/>
          </w:rPr>
        </w:r>
        <w:r w:rsidR="008E4D45">
          <w:rPr>
            <w:noProof/>
            <w:webHidden/>
          </w:rPr>
          <w:fldChar w:fldCharType="separate"/>
        </w:r>
        <w:r w:rsidR="008E4D45">
          <w:rPr>
            <w:noProof/>
            <w:webHidden/>
          </w:rPr>
          <w:t>54</w:t>
        </w:r>
        <w:r w:rsidR="008E4D45">
          <w:rPr>
            <w:noProof/>
            <w:webHidden/>
          </w:rPr>
          <w:fldChar w:fldCharType="end"/>
        </w:r>
      </w:hyperlink>
    </w:p>
    <w:p w14:paraId="5BA7EF56" w14:textId="6721CEB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6" w:history="1">
        <w:r w:rsidR="008E4D45" w:rsidRPr="00CC3E48">
          <w:rPr>
            <w:rStyle w:val="afff1"/>
            <w:noProof/>
          </w:rPr>
          <w:t>17</w:t>
        </w:r>
        <w:r w:rsidR="008E4D45" w:rsidRPr="00CC3E48">
          <w:rPr>
            <w:rStyle w:val="afff1"/>
            <w:noProof/>
          </w:rPr>
          <w:t>．备件</w:t>
        </w:r>
        <w:r w:rsidR="008E4D45">
          <w:rPr>
            <w:noProof/>
            <w:webHidden/>
          </w:rPr>
          <w:tab/>
        </w:r>
        <w:r w:rsidR="008E4D45">
          <w:rPr>
            <w:noProof/>
            <w:webHidden/>
          </w:rPr>
          <w:fldChar w:fldCharType="begin"/>
        </w:r>
        <w:r w:rsidR="008E4D45">
          <w:rPr>
            <w:noProof/>
            <w:webHidden/>
          </w:rPr>
          <w:instrText xml:space="preserve"> PAGEREF _Toc56704346 \h </w:instrText>
        </w:r>
        <w:r w:rsidR="008E4D45">
          <w:rPr>
            <w:noProof/>
            <w:webHidden/>
          </w:rPr>
        </w:r>
        <w:r w:rsidR="008E4D45">
          <w:rPr>
            <w:noProof/>
            <w:webHidden/>
          </w:rPr>
          <w:fldChar w:fldCharType="separate"/>
        </w:r>
        <w:r w:rsidR="008E4D45">
          <w:rPr>
            <w:noProof/>
            <w:webHidden/>
          </w:rPr>
          <w:t>55</w:t>
        </w:r>
        <w:r w:rsidR="008E4D45">
          <w:rPr>
            <w:noProof/>
            <w:webHidden/>
          </w:rPr>
          <w:fldChar w:fldCharType="end"/>
        </w:r>
      </w:hyperlink>
    </w:p>
    <w:p w14:paraId="54958DD5" w14:textId="57B69203"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7" w:history="1">
        <w:r w:rsidR="008E4D45" w:rsidRPr="00CC3E48">
          <w:rPr>
            <w:rStyle w:val="afff1"/>
            <w:noProof/>
          </w:rPr>
          <w:t>18</w:t>
        </w:r>
        <w:r w:rsidR="008E4D45" w:rsidRPr="00CC3E48">
          <w:rPr>
            <w:rStyle w:val="afff1"/>
            <w:noProof/>
          </w:rPr>
          <w:t>．质量保证</w:t>
        </w:r>
        <w:r w:rsidR="008E4D45">
          <w:rPr>
            <w:noProof/>
            <w:webHidden/>
          </w:rPr>
          <w:tab/>
        </w:r>
        <w:r w:rsidR="008E4D45">
          <w:rPr>
            <w:noProof/>
            <w:webHidden/>
          </w:rPr>
          <w:fldChar w:fldCharType="begin"/>
        </w:r>
        <w:r w:rsidR="008E4D45">
          <w:rPr>
            <w:noProof/>
            <w:webHidden/>
          </w:rPr>
          <w:instrText xml:space="preserve"> PAGEREF _Toc56704347 \h </w:instrText>
        </w:r>
        <w:r w:rsidR="008E4D45">
          <w:rPr>
            <w:noProof/>
            <w:webHidden/>
          </w:rPr>
        </w:r>
        <w:r w:rsidR="008E4D45">
          <w:rPr>
            <w:noProof/>
            <w:webHidden/>
          </w:rPr>
          <w:fldChar w:fldCharType="separate"/>
        </w:r>
        <w:r w:rsidR="008E4D45">
          <w:rPr>
            <w:noProof/>
            <w:webHidden/>
          </w:rPr>
          <w:t>55</w:t>
        </w:r>
        <w:r w:rsidR="008E4D45">
          <w:rPr>
            <w:noProof/>
            <w:webHidden/>
          </w:rPr>
          <w:fldChar w:fldCharType="end"/>
        </w:r>
      </w:hyperlink>
    </w:p>
    <w:p w14:paraId="086F0B2F" w14:textId="5E1156CC"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8" w:history="1">
        <w:r w:rsidR="008E4D45" w:rsidRPr="00CC3E48">
          <w:rPr>
            <w:rStyle w:val="afff1"/>
            <w:noProof/>
          </w:rPr>
          <w:t>19</w:t>
        </w:r>
        <w:r w:rsidR="008E4D45" w:rsidRPr="00CC3E48">
          <w:rPr>
            <w:rStyle w:val="afff1"/>
            <w:noProof/>
          </w:rPr>
          <w:t>．索赔</w:t>
        </w:r>
        <w:r w:rsidR="008E4D45">
          <w:rPr>
            <w:noProof/>
            <w:webHidden/>
          </w:rPr>
          <w:tab/>
        </w:r>
        <w:r w:rsidR="008E4D45">
          <w:rPr>
            <w:noProof/>
            <w:webHidden/>
          </w:rPr>
          <w:fldChar w:fldCharType="begin"/>
        </w:r>
        <w:r w:rsidR="008E4D45">
          <w:rPr>
            <w:noProof/>
            <w:webHidden/>
          </w:rPr>
          <w:instrText xml:space="preserve"> PAGEREF _Toc56704348 \h </w:instrText>
        </w:r>
        <w:r w:rsidR="008E4D45">
          <w:rPr>
            <w:noProof/>
            <w:webHidden/>
          </w:rPr>
        </w:r>
        <w:r w:rsidR="008E4D45">
          <w:rPr>
            <w:noProof/>
            <w:webHidden/>
          </w:rPr>
          <w:fldChar w:fldCharType="separate"/>
        </w:r>
        <w:r w:rsidR="008E4D45">
          <w:rPr>
            <w:noProof/>
            <w:webHidden/>
          </w:rPr>
          <w:t>56</w:t>
        </w:r>
        <w:r w:rsidR="008E4D45">
          <w:rPr>
            <w:noProof/>
            <w:webHidden/>
          </w:rPr>
          <w:fldChar w:fldCharType="end"/>
        </w:r>
      </w:hyperlink>
    </w:p>
    <w:p w14:paraId="270CC5A5" w14:textId="49EDF8B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49" w:history="1">
        <w:r w:rsidR="008E4D45" w:rsidRPr="00CC3E48">
          <w:rPr>
            <w:rStyle w:val="afff1"/>
            <w:noProof/>
          </w:rPr>
          <w:t>20</w:t>
        </w:r>
        <w:r w:rsidR="008E4D45" w:rsidRPr="00CC3E48">
          <w:rPr>
            <w:rStyle w:val="afff1"/>
            <w:noProof/>
          </w:rPr>
          <w:t>．付款</w:t>
        </w:r>
        <w:r w:rsidR="008E4D45">
          <w:rPr>
            <w:noProof/>
            <w:webHidden/>
          </w:rPr>
          <w:tab/>
        </w:r>
        <w:r w:rsidR="008E4D45">
          <w:rPr>
            <w:noProof/>
            <w:webHidden/>
          </w:rPr>
          <w:fldChar w:fldCharType="begin"/>
        </w:r>
        <w:r w:rsidR="008E4D45">
          <w:rPr>
            <w:noProof/>
            <w:webHidden/>
          </w:rPr>
          <w:instrText xml:space="preserve"> PAGEREF _Toc56704349 \h </w:instrText>
        </w:r>
        <w:r w:rsidR="008E4D45">
          <w:rPr>
            <w:noProof/>
            <w:webHidden/>
          </w:rPr>
        </w:r>
        <w:r w:rsidR="008E4D45">
          <w:rPr>
            <w:noProof/>
            <w:webHidden/>
          </w:rPr>
          <w:fldChar w:fldCharType="separate"/>
        </w:r>
        <w:r w:rsidR="008E4D45">
          <w:rPr>
            <w:noProof/>
            <w:webHidden/>
          </w:rPr>
          <w:t>56</w:t>
        </w:r>
        <w:r w:rsidR="008E4D45">
          <w:rPr>
            <w:noProof/>
            <w:webHidden/>
          </w:rPr>
          <w:fldChar w:fldCharType="end"/>
        </w:r>
      </w:hyperlink>
    </w:p>
    <w:p w14:paraId="30070DEE" w14:textId="5AAB40B0"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0" w:history="1">
        <w:r w:rsidR="008E4D45" w:rsidRPr="00CC3E48">
          <w:rPr>
            <w:rStyle w:val="afff1"/>
            <w:noProof/>
          </w:rPr>
          <w:t>21</w:t>
        </w:r>
        <w:r w:rsidR="008E4D45" w:rsidRPr="00CC3E48">
          <w:rPr>
            <w:rStyle w:val="afff1"/>
            <w:noProof/>
          </w:rPr>
          <w:t>．价格</w:t>
        </w:r>
        <w:r w:rsidR="008E4D45">
          <w:rPr>
            <w:noProof/>
            <w:webHidden/>
          </w:rPr>
          <w:tab/>
        </w:r>
        <w:r w:rsidR="008E4D45">
          <w:rPr>
            <w:noProof/>
            <w:webHidden/>
          </w:rPr>
          <w:fldChar w:fldCharType="begin"/>
        </w:r>
        <w:r w:rsidR="008E4D45">
          <w:rPr>
            <w:noProof/>
            <w:webHidden/>
          </w:rPr>
          <w:instrText xml:space="preserve"> PAGEREF _Toc56704350 \h </w:instrText>
        </w:r>
        <w:r w:rsidR="008E4D45">
          <w:rPr>
            <w:noProof/>
            <w:webHidden/>
          </w:rPr>
        </w:r>
        <w:r w:rsidR="008E4D45">
          <w:rPr>
            <w:noProof/>
            <w:webHidden/>
          </w:rPr>
          <w:fldChar w:fldCharType="separate"/>
        </w:r>
        <w:r w:rsidR="008E4D45">
          <w:rPr>
            <w:noProof/>
            <w:webHidden/>
          </w:rPr>
          <w:t>56</w:t>
        </w:r>
        <w:r w:rsidR="008E4D45">
          <w:rPr>
            <w:noProof/>
            <w:webHidden/>
          </w:rPr>
          <w:fldChar w:fldCharType="end"/>
        </w:r>
      </w:hyperlink>
    </w:p>
    <w:p w14:paraId="19AE25C6" w14:textId="60B225C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1" w:history="1">
        <w:r w:rsidR="008E4D45" w:rsidRPr="00CC3E48">
          <w:rPr>
            <w:rStyle w:val="afff1"/>
            <w:noProof/>
          </w:rPr>
          <w:t>22</w:t>
        </w:r>
        <w:r w:rsidR="008E4D45" w:rsidRPr="00CC3E48">
          <w:rPr>
            <w:rStyle w:val="afff1"/>
            <w:noProof/>
          </w:rPr>
          <w:t>．变更指令</w:t>
        </w:r>
        <w:r w:rsidR="008E4D45">
          <w:rPr>
            <w:noProof/>
            <w:webHidden/>
          </w:rPr>
          <w:tab/>
        </w:r>
        <w:r w:rsidR="008E4D45">
          <w:rPr>
            <w:noProof/>
            <w:webHidden/>
          </w:rPr>
          <w:fldChar w:fldCharType="begin"/>
        </w:r>
        <w:r w:rsidR="008E4D45">
          <w:rPr>
            <w:noProof/>
            <w:webHidden/>
          </w:rPr>
          <w:instrText xml:space="preserve"> PAGEREF _Toc56704351 \h </w:instrText>
        </w:r>
        <w:r w:rsidR="008E4D45">
          <w:rPr>
            <w:noProof/>
            <w:webHidden/>
          </w:rPr>
        </w:r>
        <w:r w:rsidR="008E4D45">
          <w:rPr>
            <w:noProof/>
            <w:webHidden/>
          </w:rPr>
          <w:fldChar w:fldCharType="separate"/>
        </w:r>
        <w:r w:rsidR="008E4D45">
          <w:rPr>
            <w:noProof/>
            <w:webHidden/>
          </w:rPr>
          <w:t>56</w:t>
        </w:r>
        <w:r w:rsidR="008E4D45">
          <w:rPr>
            <w:noProof/>
            <w:webHidden/>
          </w:rPr>
          <w:fldChar w:fldCharType="end"/>
        </w:r>
      </w:hyperlink>
    </w:p>
    <w:p w14:paraId="48EBED41" w14:textId="135C67B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2" w:history="1">
        <w:r w:rsidR="008E4D45" w:rsidRPr="00CC3E48">
          <w:rPr>
            <w:rStyle w:val="afff1"/>
            <w:noProof/>
          </w:rPr>
          <w:t>23</w:t>
        </w:r>
        <w:r w:rsidR="008E4D45" w:rsidRPr="00CC3E48">
          <w:rPr>
            <w:rStyle w:val="afff1"/>
            <w:noProof/>
          </w:rPr>
          <w:t>．合同修改</w:t>
        </w:r>
        <w:r w:rsidR="008E4D45">
          <w:rPr>
            <w:noProof/>
            <w:webHidden/>
          </w:rPr>
          <w:tab/>
        </w:r>
        <w:r w:rsidR="008E4D45">
          <w:rPr>
            <w:noProof/>
            <w:webHidden/>
          </w:rPr>
          <w:fldChar w:fldCharType="begin"/>
        </w:r>
        <w:r w:rsidR="008E4D45">
          <w:rPr>
            <w:noProof/>
            <w:webHidden/>
          </w:rPr>
          <w:instrText xml:space="preserve"> PAGEREF _Toc56704352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1DF9A5AA" w14:textId="6DA8269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3" w:history="1">
        <w:r w:rsidR="008E4D45" w:rsidRPr="00CC3E48">
          <w:rPr>
            <w:rStyle w:val="afff1"/>
            <w:noProof/>
          </w:rPr>
          <w:t>24</w:t>
        </w:r>
        <w:r w:rsidR="008E4D45" w:rsidRPr="00CC3E48">
          <w:rPr>
            <w:rStyle w:val="afff1"/>
            <w:noProof/>
          </w:rPr>
          <w:t>．转让</w:t>
        </w:r>
        <w:r w:rsidR="008E4D45">
          <w:rPr>
            <w:noProof/>
            <w:webHidden/>
          </w:rPr>
          <w:tab/>
        </w:r>
        <w:r w:rsidR="008E4D45">
          <w:rPr>
            <w:noProof/>
            <w:webHidden/>
          </w:rPr>
          <w:fldChar w:fldCharType="begin"/>
        </w:r>
        <w:r w:rsidR="008E4D45">
          <w:rPr>
            <w:noProof/>
            <w:webHidden/>
          </w:rPr>
          <w:instrText xml:space="preserve"> PAGEREF _Toc56704353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0D553670" w14:textId="1D9EFBEA"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4" w:history="1">
        <w:r w:rsidR="008E4D45" w:rsidRPr="00CC3E48">
          <w:rPr>
            <w:rStyle w:val="afff1"/>
            <w:noProof/>
          </w:rPr>
          <w:t>25</w:t>
        </w:r>
        <w:r w:rsidR="008E4D45" w:rsidRPr="00CC3E48">
          <w:rPr>
            <w:rStyle w:val="afff1"/>
            <w:noProof/>
          </w:rPr>
          <w:t>．分包</w:t>
        </w:r>
        <w:r w:rsidR="008E4D45">
          <w:rPr>
            <w:noProof/>
            <w:webHidden/>
          </w:rPr>
          <w:tab/>
        </w:r>
        <w:r w:rsidR="008E4D45">
          <w:rPr>
            <w:noProof/>
            <w:webHidden/>
          </w:rPr>
          <w:fldChar w:fldCharType="begin"/>
        </w:r>
        <w:r w:rsidR="008E4D45">
          <w:rPr>
            <w:noProof/>
            <w:webHidden/>
          </w:rPr>
          <w:instrText xml:space="preserve"> PAGEREF _Toc56704354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19162BB3" w14:textId="206618C5"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5" w:history="1">
        <w:r w:rsidR="008E4D45" w:rsidRPr="00CC3E48">
          <w:rPr>
            <w:rStyle w:val="afff1"/>
            <w:noProof/>
          </w:rPr>
          <w:t>26</w:t>
        </w:r>
        <w:r w:rsidR="008E4D45" w:rsidRPr="00CC3E48">
          <w:rPr>
            <w:rStyle w:val="afff1"/>
            <w:noProof/>
          </w:rPr>
          <w:t>．卖方履约延误</w:t>
        </w:r>
        <w:r w:rsidR="008E4D45">
          <w:rPr>
            <w:noProof/>
            <w:webHidden/>
          </w:rPr>
          <w:tab/>
        </w:r>
        <w:r w:rsidR="008E4D45">
          <w:rPr>
            <w:noProof/>
            <w:webHidden/>
          </w:rPr>
          <w:fldChar w:fldCharType="begin"/>
        </w:r>
        <w:r w:rsidR="008E4D45">
          <w:rPr>
            <w:noProof/>
            <w:webHidden/>
          </w:rPr>
          <w:instrText xml:space="preserve"> PAGEREF _Toc56704355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029730AC" w14:textId="6FE072D2"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6" w:history="1">
        <w:r w:rsidR="008E4D45" w:rsidRPr="00CC3E48">
          <w:rPr>
            <w:rStyle w:val="afff1"/>
            <w:noProof/>
          </w:rPr>
          <w:t>27</w:t>
        </w:r>
        <w:r w:rsidR="008E4D45" w:rsidRPr="00CC3E48">
          <w:rPr>
            <w:rStyle w:val="afff1"/>
            <w:noProof/>
          </w:rPr>
          <w:t>．误期赔偿费</w:t>
        </w:r>
        <w:r w:rsidR="008E4D45">
          <w:rPr>
            <w:noProof/>
            <w:webHidden/>
          </w:rPr>
          <w:tab/>
        </w:r>
        <w:r w:rsidR="008E4D45">
          <w:rPr>
            <w:noProof/>
            <w:webHidden/>
          </w:rPr>
          <w:fldChar w:fldCharType="begin"/>
        </w:r>
        <w:r w:rsidR="008E4D45">
          <w:rPr>
            <w:noProof/>
            <w:webHidden/>
          </w:rPr>
          <w:instrText xml:space="preserve"> PAGEREF _Toc56704356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7D32E443" w14:textId="1293453F"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7" w:history="1">
        <w:r w:rsidR="008E4D45" w:rsidRPr="00CC3E48">
          <w:rPr>
            <w:rStyle w:val="afff1"/>
            <w:noProof/>
          </w:rPr>
          <w:t>28</w:t>
        </w:r>
        <w:r w:rsidR="008E4D45" w:rsidRPr="00CC3E48">
          <w:rPr>
            <w:rStyle w:val="afff1"/>
            <w:noProof/>
          </w:rPr>
          <w:t>．违约终止合同</w:t>
        </w:r>
        <w:r w:rsidR="008E4D45">
          <w:rPr>
            <w:noProof/>
            <w:webHidden/>
          </w:rPr>
          <w:tab/>
        </w:r>
        <w:r w:rsidR="008E4D45">
          <w:rPr>
            <w:noProof/>
            <w:webHidden/>
          </w:rPr>
          <w:fldChar w:fldCharType="begin"/>
        </w:r>
        <w:r w:rsidR="008E4D45">
          <w:rPr>
            <w:noProof/>
            <w:webHidden/>
          </w:rPr>
          <w:instrText xml:space="preserve"> PAGEREF _Toc56704357 \h </w:instrText>
        </w:r>
        <w:r w:rsidR="008E4D45">
          <w:rPr>
            <w:noProof/>
            <w:webHidden/>
          </w:rPr>
        </w:r>
        <w:r w:rsidR="008E4D45">
          <w:rPr>
            <w:noProof/>
            <w:webHidden/>
          </w:rPr>
          <w:fldChar w:fldCharType="separate"/>
        </w:r>
        <w:r w:rsidR="008E4D45">
          <w:rPr>
            <w:noProof/>
            <w:webHidden/>
          </w:rPr>
          <w:t>57</w:t>
        </w:r>
        <w:r w:rsidR="008E4D45">
          <w:rPr>
            <w:noProof/>
            <w:webHidden/>
          </w:rPr>
          <w:fldChar w:fldCharType="end"/>
        </w:r>
      </w:hyperlink>
    </w:p>
    <w:p w14:paraId="246BDDDF" w14:textId="054557D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8" w:history="1">
        <w:r w:rsidR="008E4D45" w:rsidRPr="00CC3E48">
          <w:rPr>
            <w:rStyle w:val="afff1"/>
            <w:noProof/>
          </w:rPr>
          <w:t>29</w:t>
        </w:r>
        <w:r w:rsidR="008E4D45" w:rsidRPr="00CC3E48">
          <w:rPr>
            <w:rStyle w:val="afff1"/>
            <w:noProof/>
          </w:rPr>
          <w:t>．不可抗力</w:t>
        </w:r>
        <w:r w:rsidR="008E4D45">
          <w:rPr>
            <w:noProof/>
            <w:webHidden/>
          </w:rPr>
          <w:tab/>
        </w:r>
        <w:r w:rsidR="008E4D45">
          <w:rPr>
            <w:noProof/>
            <w:webHidden/>
          </w:rPr>
          <w:fldChar w:fldCharType="begin"/>
        </w:r>
        <w:r w:rsidR="008E4D45">
          <w:rPr>
            <w:noProof/>
            <w:webHidden/>
          </w:rPr>
          <w:instrText xml:space="preserve"> PAGEREF _Toc56704358 \h </w:instrText>
        </w:r>
        <w:r w:rsidR="008E4D45">
          <w:rPr>
            <w:noProof/>
            <w:webHidden/>
          </w:rPr>
        </w:r>
        <w:r w:rsidR="008E4D45">
          <w:rPr>
            <w:noProof/>
            <w:webHidden/>
          </w:rPr>
          <w:fldChar w:fldCharType="separate"/>
        </w:r>
        <w:r w:rsidR="008E4D45">
          <w:rPr>
            <w:noProof/>
            <w:webHidden/>
          </w:rPr>
          <w:t>58</w:t>
        </w:r>
        <w:r w:rsidR="008E4D45">
          <w:rPr>
            <w:noProof/>
            <w:webHidden/>
          </w:rPr>
          <w:fldChar w:fldCharType="end"/>
        </w:r>
      </w:hyperlink>
    </w:p>
    <w:p w14:paraId="592B8469" w14:textId="1CAEADBF"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59" w:history="1">
        <w:r w:rsidR="008E4D45" w:rsidRPr="00CC3E48">
          <w:rPr>
            <w:rStyle w:val="afff1"/>
            <w:noProof/>
          </w:rPr>
          <w:t>30</w:t>
        </w:r>
        <w:r w:rsidR="008E4D45" w:rsidRPr="00CC3E48">
          <w:rPr>
            <w:rStyle w:val="afff1"/>
            <w:noProof/>
          </w:rPr>
          <w:t>．因破产而终止合同</w:t>
        </w:r>
        <w:r w:rsidR="008E4D45">
          <w:rPr>
            <w:noProof/>
            <w:webHidden/>
          </w:rPr>
          <w:tab/>
        </w:r>
        <w:r w:rsidR="008E4D45">
          <w:rPr>
            <w:noProof/>
            <w:webHidden/>
          </w:rPr>
          <w:fldChar w:fldCharType="begin"/>
        </w:r>
        <w:r w:rsidR="008E4D45">
          <w:rPr>
            <w:noProof/>
            <w:webHidden/>
          </w:rPr>
          <w:instrText xml:space="preserve"> PAGEREF _Toc56704359 \h </w:instrText>
        </w:r>
        <w:r w:rsidR="008E4D45">
          <w:rPr>
            <w:noProof/>
            <w:webHidden/>
          </w:rPr>
        </w:r>
        <w:r w:rsidR="008E4D45">
          <w:rPr>
            <w:noProof/>
            <w:webHidden/>
          </w:rPr>
          <w:fldChar w:fldCharType="separate"/>
        </w:r>
        <w:r w:rsidR="008E4D45">
          <w:rPr>
            <w:noProof/>
            <w:webHidden/>
          </w:rPr>
          <w:t>58</w:t>
        </w:r>
        <w:r w:rsidR="008E4D45">
          <w:rPr>
            <w:noProof/>
            <w:webHidden/>
          </w:rPr>
          <w:fldChar w:fldCharType="end"/>
        </w:r>
      </w:hyperlink>
    </w:p>
    <w:p w14:paraId="75838629" w14:textId="1331D8D2"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0" w:history="1">
        <w:r w:rsidR="008E4D45" w:rsidRPr="00CC3E48">
          <w:rPr>
            <w:rStyle w:val="afff1"/>
            <w:noProof/>
          </w:rPr>
          <w:t>31</w:t>
        </w:r>
        <w:r w:rsidR="008E4D45" w:rsidRPr="00CC3E48">
          <w:rPr>
            <w:rStyle w:val="afff1"/>
            <w:noProof/>
          </w:rPr>
          <w:t>．因买方的便利而终止合同</w:t>
        </w:r>
        <w:r w:rsidR="008E4D45">
          <w:rPr>
            <w:noProof/>
            <w:webHidden/>
          </w:rPr>
          <w:tab/>
        </w:r>
        <w:r w:rsidR="008E4D45">
          <w:rPr>
            <w:noProof/>
            <w:webHidden/>
          </w:rPr>
          <w:fldChar w:fldCharType="begin"/>
        </w:r>
        <w:r w:rsidR="008E4D45">
          <w:rPr>
            <w:noProof/>
            <w:webHidden/>
          </w:rPr>
          <w:instrText xml:space="preserve"> PAGEREF _Toc56704360 \h </w:instrText>
        </w:r>
        <w:r w:rsidR="008E4D45">
          <w:rPr>
            <w:noProof/>
            <w:webHidden/>
          </w:rPr>
        </w:r>
        <w:r w:rsidR="008E4D45">
          <w:rPr>
            <w:noProof/>
            <w:webHidden/>
          </w:rPr>
          <w:fldChar w:fldCharType="separate"/>
        </w:r>
        <w:r w:rsidR="008E4D45">
          <w:rPr>
            <w:noProof/>
            <w:webHidden/>
          </w:rPr>
          <w:t>58</w:t>
        </w:r>
        <w:r w:rsidR="008E4D45">
          <w:rPr>
            <w:noProof/>
            <w:webHidden/>
          </w:rPr>
          <w:fldChar w:fldCharType="end"/>
        </w:r>
      </w:hyperlink>
    </w:p>
    <w:p w14:paraId="51BEC0D0" w14:textId="1A051C3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1" w:history="1">
        <w:r w:rsidR="008E4D45" w:rsidRPr="00CC3E48">
          <w:rPr>
            <w:rStyle w:val="afff1"/>
            <w:noProof/>
          </w:rPr>
          <w:t>32</w:t>
        </w:r>
        <w:r w:rsidR="008E4D45" w:rsidRPr="00CC3E48">
          <w:rPr>
            <w:rStyle w:val="afff1"/>
            <w:noProof/>
          </w:rPr>
          <w:t>．争端的解决</w:t>
        </w:r>
        <w:r w:rsidR="008E4D45">
          <w:rPr>
            <w:noProof/>
            <w:webHidden/>
          </w:rPr>
          <w:tab/>
        </w:r>
        <w:r w:rsidR="008E4D45">
          <w:rPr>
            <w:noProof/>
            <w:webHidden/>
          </w:rPr>
          <w:fldChar w:fldCharType="begin"/>
        </w:r>
        <w:r w:rsidR="008E4D45">
          <w:rPr>
            <w:noProof/>
            <w:webHidden/>
          </w:rPr>
          <w:instrText xml:space="preserve"> PAGEREF _Toc56704361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1DF7D763" w14:textId="2C41EB9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2" w:history="1">
        <w:r w:rsidR="008E4D45" w:rsidRPr="00CC3E48">
          <w:rPr>
            <w:rStyle w:val="afff1"/>
            <w:noProof/>
          </w:rPr>
          <w:t xml:space="preserve">33. </w:t>
        </w:r>
        <w:r w:rsidR="008E4D45" w:rsidRPr="00CC3E48">
          <w:rPr>
            <w:rStyle w:val="afff1"/>
            <w:noProof/>
          </w:rPr>
          <w:t>合同语言</w:t>
        </w:r>
        <w:r w:rsidR="008E4D45">
          <w:rPr>
            <w:noProof/>
            <w:webHidden/>
          </w:rPr>
          <w:tab/>
        </w:r>
        <w:r w:rsidR="008E4D45">
          <w:rPr>
            <w:noProof/>
            <w:webHidden/>
          </w:rPr>
          <w:fldChar w:fldCharType="begin"/>
        </w:r>
        <w:r w:rsidR="008E4D45">
          <w:rPr>
            <w:noProof/>
            <w:webHidden/>
          </w:rPr>
          <w:instrText xml:space="preserve"> PAGEREF _Toc56704362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480EB30D" w14:textId="20DC44B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3" w:history="1">
        <w:r w:rsidR="008E4D45" w:rsidRPr="00CC3E48">
          <w:rPr>
            <w:rStyle w:val="afff1"/>
            <w:noProof/>
          </w:rPr>
          <w:t>34</w:t>
        </w:r>
        <w:r w:rsidR="008E4D45" w:rsidRPr="00CC3E48">
          <w:rPr>
            <w:rStyle w:val="afff1"/>
            <w:noProof/>
          </w:rPr>
          <w:t>．适用法律</w:t>
        </w:r>
        <w:r w:rsidR="008E4D45">
          <w:rPr>
            <w:noProof/>
            <w:webHidden/>
          </w:rPr>
          <w:tab/>
        </w:r>
        <w:r w:rsidR="008E4D45">
          <w:rPr>
            <w:noProof/>
            <w:webHidden/>
          </w:rPr>
          <w:fldChar w:fldCharType="begin"/>
        </w:r>
        <w:r w:rsidR="008E4D45">
          <w:rPr>
            <w:noProof/>
            <w:webHidden/>
          </w:rPr>
          <w:instrText xml:space="preserve"> PAGEREF _Toc56704363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76F7DB80" w14:textId="6AC4DEE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4" w:history="1">
        <w:r w:rsidR="008E4D45" w:rsidRPr="00CC3E48">
          <w:rPr>
            <w:rStyle w:val="afff1"/>
            <w:noProof/>
          </w:rPr>
          <w:t>35</w:t>
        </w:r>
        <w:r w:rsidR="008E4D45" w:rsidRPr="00CC3E48">
          <w:rPr>
            <w:rStyle w:val="afff1"/>
            <w:noProof/>
          </w:rPr>
          <w:t>．通知</w:t>
        </w:r>
        <w:r w:rsidR="008E4D45">
          <w:rPr>
            <w:noProof/>
            <w:webHidden/>
          </w:rPr>
          <w:tab/>
        </w:r>
        <w:r w:rsidR="008E4D45">
          <w:rPr>
            <w:noProof/>
            <w:webHidden/>
          </w:rPr>
          <w:fldChar w:fldCharType="begin"/>
        </w:r>
        <w:r w:rsidR="008E4D45">
          <w:rPr>
            <w:noProof/>
            <w:webHidden/>
          </w:rPr>
          <w:instrText xml:space="preserve"> PAGEREF _Toc56704364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1DACBF47" w14:textId="5C6EBCA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5" w:history="1">
        <w:r w:rsidR="008E4D45" w:rsidRPr="00CC3E48">
          <w:rPr>
            <w:rStyle w:val="afff1"/>
            <w:noProof/>
          </w:rPr>
          <w:t>36</w:t>
        </w:r>
        <w:r w:rsidR="008E4D45" w:rsidRPr="00CC3E48">
          <w:rPr>
            <w:rStyle w:val="afff1"/>
            <w:noProof/>
          </w:rPr>
          <w:t>．税费</w:t>
        </w:r>
        <w:r w:rsidR="008E4D45">
          <w:rPr>
            <w:noProof/>
            <w:webHidden/>
          </w:rPr>
          <w:tab/>
        </w:r>
        <w:r w:rsidR="008E4D45">
          <w:rPr>
            <w:noProof/>
            <w:webHidden/>
          </w:rPr>
          <w:fldChar w:fldCharType="begin"/>
        </w:r>
        <w:r w:rsidR="008E4D45">
          <w:rPr>
            <w:noProof/>
            <w:webHidden/>
          </w:rPr>
          <w:instrText xml:space="preserve"> PAGEREF _Toc56704365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0732D15A" w14:textId="66FE828F"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6" w:history="1">
        <w:r w:rsidR="008E4D45" w:rsidRPr="00CC3E48">
          <w:rPr>
            <w:rStyle w:val="afff1"/>
            <w:noProof/>
          </w:rPr>
          <w:t>37</w:t>
        </w:r>
        <w:r w:rsidR="008E4D45" w:rsidRPr="00CC3E48">
          <w:rPr>
            <w:rStyle w:val="afff1"/>
            <w:noProof/>
          </w:rPr>
          <w:t>．合同生效及其他</w:t>
        </w:r>
        <w:r w:rsidR="008E4D45">
          <w:rPr>
            <w:noProof/>
            <w:webHidden/>
          </w:rPr>
          <w:tab/>
        </w:r>
        <w:r w:rsidR="008E4D45">
          <w:rPr>
            <w:noProof/>
            <w:webHidden/>
          </w:rPr>
          <w:fldChar w:fldCharType="begin"/>
        </w:r>
        <w:r w:rsidR="008E4D45">
          <w:rPr>
            <w:noProof/>
            <w:webHidden/>
          </w:rPr>
          <w:instrText xml:space="preserve"> PAGEREF _Toc56704366 \h </w:instrText>
        </w:r>
        <w:r w:rsidR="008E4D45">
          <w:rPr>
            <w:noProof/>
            <w:webHidden/>
          </w:rPr>
        </w:r>
        <w:r w:rsidR="008E4D45">
          <w:rPr>
            <w:noProof/>
            <w:webHidden/>
          </w:rPr>
          <w:fldChar w:fldCharType="separate"/>
        </w:r>
        <w:r w:rsidR="008E4D45">
          <w:rPr>
            <w:noProof/>
            <w:webHidden/>
          </w:rPr>
          <w:t>59</w:t>
        </w:r>
        <w:r w:rsidR="008E4D45">
          <w:rPr>
            <w:noProof/>
            <w:webHidden/>
          </w:rPr>
          <w:fldChar w:fldCharType="end"/>
        </w:r>
      </w:hyperlink>
    </w:p>
    <w:p w14:paraId="439612E8" w14:textId="200021AA" w:rsidR="008E4D45" w:rsidRDefault="003162BB">
      <w:pPr>
        <w:pStyle w:val="TOC1"/>
        <w:tabs>
          <w:tab w:val="right" w:leader="dot" w:pos="9061"/>
        </w:tabs>
        <w:rPr>
          <w:rFonts w:asciiTheme="minorHAnsi" w:eastAsiaTheme="minorEastAsia" w:hAnsiTheme="minorHAnsi" w:cstheme="minorBidi"/>
          <w:b w:val="0"/>
          <w:bCs w:val="0"/>
          <w:iCs w:val="0"/>
          <w:noProof/>
          <w:sz w:val="21"/>
          <w:szCs w:val="22"/>
        </w:rPr>
      </w:pPr>
      <w:hyperlink w:anchor="_Toc56704367" w:history="1">
        <w:r w:rsidR="008E4D45" w:rsidRPr="00CC3E48">
          <w:rPr>
            <w:rStyle w:val="afff1"/>
            <w:rFonts w:ascii="宋体" w:hAnsi="宋体"/>
            <w:noProof/>
          </w:rPr>
          <w:t>第七章投标文件格式</w:t>
        </w:r>
        <w:r w:rsidR="008E4D45">
          <w:rPr>
            <w:noProof/>
            <w:webHidden/>
          </w:rPr>
          <w:tab/>
        </w:r>
        <w:r w:rsidR="008E4D45">
          <w:rPr>
            <w:noProof/>
            <w:webHidden/>
          </w:rPr>
          <w:fldChar w:fldCharType="begin"/>
        </w:r>
        <w:r w:rsidR="008E4D45">
          <w:rPr>
            <w:noProof/>
            <w:webHidden/>
          </w:rPr>
          <w:instrText xml:space="preserve"> PAGEREF _Toc56704367 \h </w:instrText>
        </w:r>
        <w:r w:rsidR="008E4D45">
          <w:rPr>
            <w:noProof/>
            <w:webHidden/>
          </w:rPr>
        </w:r>
        <w:r w:rsidR="008E4D45">
          <w:rPr>
            <w:noProof/>
            <w:webHidden/>
          </w:rPr>
          <w:fldChar w:fldCharType="separate"/>
        </w:r>
        <w:r w:rsidR="008E4D45">
          <w:rPr>
            <w:noProof/>
            <w:webHidden/>
          </w:rPr>
          <w:t>61</w:t>
        </w:r>
        <w:r w:rsidR="008E4D45">
          <w:rPr>
            <w:noProof/>
            <w:webHidden/>
          </w:rPr>
          <w:fldChar w:fldCharType="end"/>
        </w:r>
      </w:hyperlink>
    </w:p>
    <w:p w14:paraId="6F60245F" w14:textId="46257D47"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8" w:history="1">
        <w:r w:rsidR="008E4D45" w:rsidRPr="00CC3E48">
          <w:rPr>
            <w:rStyle w:val="afff1"/>
            <w:noProof/>
          </w:rPr>
          <w:t xml:space="preserve">1 </w:t>
        </w:r>
        <w:r w:rsidR="008E4D45" w:rsidRPr="00CC3E48">
          <w:rPr>
            <w:rStyle w:val="afff1"/>
            <w:noProof/>
          </w:rPr>
          <w:t>投</w:t>
        </w:r>
        <w:r w:rsidR="008E4D45" w:rsidRPr="00CC3E48">
          <w:rPr>
            <w:rStyle w:val="afff1"/>
            <w:noProof/>
          </w:rPr>
          <w:t xml:space="preserve"> </w:t>
        </w:r>
        <w:r w:rsidR="008E4D45" w:rsidRPr="00CC3E48">
          <w:rPr>
            <w:rStyle w:val="afff1"/>
            <w:noProof/>
          </w:rPr>
          <w:t>标</w:t>
        </w:r>
        <w:r w:rsidR="008E4D45" w:rsidRPr="00CC3E48">
          <w:rPr>
            <w:rStyle w:val="afff1"/>
            <w:noProof/>
          </w:rPr>
          <w:t xml:space="preserve"> </w:t>
        </w:r>
        <w:r w:rsidR="008E4D45" w:rsidRPr="00CC3E48">
          <w:rPr>
            <w:rStyle w:val="afff1"/>
            <w:noProof/>
          </w:rPr>
          <w:t>书</w:t>
        </w:r>
        <w:r w:rsidR="008E4D45">
          <w:rPr>
            <w:noProof/>
            <w:webHidden/>
          </w:rPr>
          <w:tab/>
        </w:r>
        <w:r w:rsidR="008E4D45">
          <w:rPr>
            <w:noProof/>
            <w:webHidden/>
          </w:rPr>
          <w:fldChar w:fldCharType="begin"/>
        </w:r>
        <w:r w:rsidR="008E4D45">
          <w:rPr>
            <w:noProof/>
            <w:webHidden/>
          </w:rPr>
          <w:instrText xml:space="preserve"> PAGEREF _Toc56704368 \h </w:instrText>
        </w:r>
        <w:r w:rsidR="008E4D45">
          <w:rPr>
            <w:noProof/>
            <w:webHidden/>
          </w:rPr>
        </w:r>
        <w:r w:rsidR="008E4D45">
          <w:rPr>
            <w:noProof/>
            <w:webHidden/>
          </w:rPr>
          <w:fldChar w:fldCharType="separate"/>
        </w:r>
        <w:r w:rsidR="008E4D45">
          <w:rPr>
            <w:noProof/>
            <w:webHidden/>
          </w:rPr>
          <w:t>61</w:t>
        </w:r>
        <w:r w:rsidR="008E4D45">
          <w:rPr>
            <w:noProof/>
            <w:webHidden/>
          </w:rPr>
          <w:fldChar w:fldCharType="end"/>
        </w:r>
      </w:hyperlink>
    </w:p>
    <w:p w14:paraId="56604566" w14:textId="3BBF14C1"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69" w:history="1">
        <w:r w:rsidR="008E4D45" w:rsidRPr="00CC3E48">
          <w:rPr>
            <w:rStyle w:val="afff1"/>
            <w:noProof/>
          </w:rPr>
          <w:t xml:space="preserve">2 </w:t>
        </w:r>
        <w:r w:rsidR="008E4D45" w:rsidRPr="00CC3E48">
          <w:rPr>
            <w:rStyle w:val="afff1"/>
            <w:noProof/>
          </w:rPr>
          <w:t>投标一览表</w:t>
        </w:r>
        <w:r w:rsidR="008E4D45">
          <w:rPr>
            <w:noProof/>
            <w:webHidden/>
          </w:rPr>
          <w:tab/>
        </w:r>
        <w:r w:rsidR="008E4D45">
          <w:rPr>
            <w:noProof/>
            <w:webHidden/>
          </w:rPr>
          <w:fldChar w:fldCharType="begin"/>
        </w:r>
        <w:r w:rsidR="008E4D45">
          <w:rPr>
            <w:noProof/>
            <w:webHidden/>
          </w:rPr>
          <w:instrText xml:space="preserve"> PAGEREF _Toc56704369 \h </w:instrText>
        </w:r>
        <w:r w:rsidR="008E4D45">
          <w:rPr>
            <w:noProof/>
            <w:webHidden/>
          </w:rPr>
        </w:r>
        <w:r w:rsidR="008E4D45">
          <w:rPr>
            <w:noProof/>
            <w:webHidden/>
          </w:rPr>
          <w:fldChar w:fldCharType="separate"/>
        </w:r>
        <w:r w:rsidR="008E4D45">
          <w:rPr>
            <w:noProof/>
            <w:webHidden/>
          </w:rPr>
          <w:t>63</w:t>
        </w:r>
        <w:r w:rsidR="008E4D45">
          <w:rPr>
            <w:noProof/>
            <w:webHidden/>
          </w:rPr>
          <w:fldChar w:fldCharType="end"/>
        </w:r>
      </w:hyperlink>
    </w:p>
    <w:p w14:paraId="465341AE" w14:textId="2B1E039B"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0" w:history="1">
        <w:r w:rsidR="008E4D45" w:rsidRPr="00CC3E48">
          <w:rPr>
            <w:rStyle w:val="afff1"/>
            <w:noProof/>
          </w:rPr>
          <w:t xml:space="preserve">3 </w:t>
        </w:r>
        <w:r w:rsidR="008E4D45" w:rsidRPr="00CC3E48">
          <w:rPr>
            <w:rStyle w:val="afff1"/>
            <w:noProof/>
          </w:rPr>
          <w:t>投标分项报价表</w:t>
        </w:r>
        <w:r w:rsidR="008E4D45">
          <w:rPr>
            <w:noProof/>
            <w:webHidden/>
          </w:rPr>
          <w:tab/>
        </w:r>
        <w:r w:rsidR="008E4D45">
          <w:rPr>
            <w:noProof/>
            <w:webHidden/>
          </w:rPr>
          <w:fldChar w:fldCharType="begin"/>
        </w:r>
        <w:r w:rsidR="008E4D45">
          <w:rPr>
            <w:noProof/>
            <w:webHidden/>
          </w:rPr>
          <w:instrText xml:space="preserve"> PAGEREF _Toc56704370 \h </w:instrText>
        </w:r>
        <w:r w:rsidR="008E4D45">
          <w:rPr>
            <w:noProof/>
            <w:webHidden/>
          </w:rPr>
        </w:r>
        <w:r w:rsidR="008E4D45">
          <w:rPr>
            <w:noProof/>
            <w:webHidden/>
          </w:rPr>
          <w:fldChar w:fldCharType="separate"/>
        </w:r>
        <w:r w:rsidR="008E4D45">
          <w:rPr>
            <w:noProof/>
            <w:webHidden/>
          </w:rPr>
          <w:t>65</w:t>
        </w:r>
        <w:r w:rsidR="008E4D45">
          <w:rPr>
            <w:noProof/>
            <w:webHidden/>
          </w:rPr>
          <w:fldChar w:fldCharType="end"/>
        </w:r>
      </w:hyperlink>
    </w:p>
    <w:p w14:paraId="030B9212" w14:textId="671CC5C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1" w:history="1">
        <w:r w:rsidR="008E4D45" w:rsidRPr="00CC3E48">
          <w:rPr>
            <w:rStyle w:val="afff1"/>
            <w:noProof/>
          </w:rPr>
          <w:t xml:space="preserve">4 </w:t>
        </w:r>
        <w:r w:rsidR="008E4D45" w:rsidRPr="00CC3E48">
          <w:rPr>
            <w:rStyle w:val="afff1"/>
            <w:noProof/>
          </w:rPr>
          <w:t>货物说明一览表</w:t>
        </w:r>
        <w:r w:rsidR="008E4D45">
          <w:rPr>
            <w:noProof/>
            <w:webHidden/>
          </w:rPr>
          <w:tab/>
        </w:r>
        <w:r w:rsidR="008E4D45">
          <w:rPr>
            <w:noProof/>
            <w:webHidden/>
          </w:rPr>
          <w:fldChar w:fldCharType="begin"/>
        </w:r>
        <w:r w:rsidR="008E4D45">
          <w:rPr>
            <w:noProof/>
            <w:webHidden/>
          </w:rPr>
          <w:instrText xml:space="preserve"> PAGEREF _Toc56704371 \h </w:instrText>
        </w:r>
        <w:r w:rsidR="008E4D45">
          <w:rPr>
            <w:noProof/>
            <w:webHidden/>
          </w:rPr>
        </w:r>
        <w:r w:rsidR="008E4D45">
          <w:rPr>
            <w:noProof/>
            <w:webHidden/>
          </w:rPr>
          <w:fldChar w:fldCharType="separate"/>
        </w:r>
        <w:r w:rsidR="008E4D45">
          <w:rPr>
            <w:noProof/>
            <w:webHidden/>
          </w:rPr>
          <w:t>70</w:t>
        </w:r>
        <w:r w:rsidR="008E4D45">
          <w:rPr>
            <w:noProof/>
            <w:webHidden/>
          </w:rPr>
          <w:fldChar w:fldCharType="end"/>
        </w:r>
      </w:hyperlink>
    </w:p>
    <w:p w14:paraId="6DEF788E" w14:textId="6E931565"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2" w:history="1">
        <w:r w:rsidR="008E4D45" w:rsidRPr="00CC3E48">
          <w:rPr>
            <w:rStyle w:val="afff1"/>
            <w:noProof/>
          </w:rPr>
          <w:t xml:space="preserve">5 </w:t>
        </w:r>
        <w:r w:rsidR="008E4D45" w:rsidRPr="00CC3E48">
          <w:rPr>
            <w:rStyle w:val="afff1"/>
            <w:noProof/>
          </w:rPr>
          <w:t>技术规格偏离表</w:t>
        </w:r>
        <w:r w:rsidR="008E4D45">
          <w:rPr>
            <w:noProof/>
            <w:webHidden/>
          </w:rPr>
          <w:tab/>
        </w:r>
        <w:r w:rsidR="008E4D45">
          <w:rPr>
            <w:noProof/>
            <w:webHidden/>
          </w:rPr>
          <w:fldChar w:fldCharType="begin"/>
        </w:r>
        <w:r w:rsidR="008E4D45">
          <w:rPr>
            <w:noProof/>
            <w:webHidden/>
          </w:rPr>
          <w:instrText xml:space="preserve"> PAGEREF _Toc56704372 \h </w:instrText>
        </w:r>
        <w:r w:rsidR="008E4D45">
          <w:rPr>
            <w:noProof/>
            <w:webHidden/>
          </w:rPr>
        </w:r>
        <w:r w:rsidR="008E4D45">
          <w:rPr>
            <w:noProof/>
            <w:webHidden/>
          </w:rPr>
          <w:fldChar w:fldCharType="separate"/>
        </w:r>
        <w:r w:rsidR="008E4D45">
          <w:rPr>
            <w:noProof/>
            <w:webHidden/>
          </w:rPr>
          <w:t>71</w:t>
        </w:r>
        <w:r w:rsidR="008E4D45">
          <w:rPr>
            <w:noProof/>
            <w:webHidden/>
          </w:rPr>
          <w:fldChar w:fldCharType="end"/>
        </w:r>
      </w:hyperlink>
    </w:p>
    <w:p w14:paraId="16F0CC63" w14:textId="2759EFAF"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3" w:history="1">
        <w:r w:rsidR="008E4D45" w:rsidRPr="00CC3E48">
          <w:rPr>
            <w:rStyle w:val="afff1"/>
            <w:noProof/>
          </w:rPr>
          <w:t xml:space="preserve">6 </w:t>
        </w:r>
        <w:r w:rsidR="008E4D45" w:rsidRPr="00CC3E48">
          <w:rPr>
            <w:rStyle w:val="afff1"/>
            <w:noProof/>
          </w:rPr>
          <w:t>商务条款偏离表</w:t>
        </w:r>
        <w:r w:rsidR="008E4D45">
          <w:rPr>
            <w:noProof/>
            <w:webHidden/>
          </w:rPr>
          <w:tab/>
        </w:r>
        <w:r w:rsidR="008E4D45">
          <w:rPr>
            <w:noProof/>
            <w:webHidden/>
          </w:rPr>
          <w:fldChar w:fldCharType="begin"/>
        </w:r>
        <w:r w:rsidR="008E4D45">
          <w:rPr>
            <w:noProof/>
            <w:webHidden/>
          </w:rPr>
          <w:instrText xml:space="preserve"> PAGEREF _Toc56704373 \h </w:instrText>
        </w:r>
        <w:r w:rsidR="008E4D45">
          <w:rPr>
            <w:noProof/>
            <w:webHidden/>
          </w:rPr>
        </w:r>
        <w:r w:rsidR="008E4D45">
          <w:rPr>
            <w:noProof/>
            <w:webHidden/>
          </w:rPr>
          <w:fldChar w:fldCharType="separate"/>
        </w:r>
        <w:r w:rsidR="008E4D45">
          <w:rPr>
            <w:noProof/>
            <w:webHidden/>
          </w:rPr>
          <w:t>72</w:t>
        </w:r>
        <w:r w:rsidR="008E4D45">
          <w:rPr>
            <w:noProof/>
            <w:webHidden/>
          </w:rPr>
          <w:fldChar w:fldCharType="end"/>
        </w:r>
      </w:hyperlink>
    </w:p>
    <w:p w14:paraId="2EDDB2A1" w14:textId="3AC708C4" w:rsidR="008E4D45" w:rsidRDefault="003162BB">
      <w:pPr>
        <w:pStyle w:val="TOC3"/>
        <w:tabs>
          <w:tab w:val="left" w:pos="840"/>
          <w:tab w:val="right" w:leader="dot" w:pos="9061"/>
        </w:tabs>
        <w:rPr>
          <w:rFonts w:asciiTheme="minorHAnsi" w:eastAsiaTheme="minorEastAsia" w:hAnsiTheme="minorHAnsi" w:cstheme="minorBidi"/>
          <w:noProof/>
          <w:sz w:val="21"/>
          <w:szCs w:val="22"/>
        </w:rPr>
      </w:pPr>
      <w:hyperlink w:anchor="_Toc56704374" w:history="1">
        <w:r w:rsidR="008E4D45" w:rsidRPr="00CC3E48">
          <w:rPr>
            <w:rStyle w:val="afff1"/>
            <w:noProof/>
          </w:rPr>
          <w:t>7</w:t>
        </w:r>
        <w:r w:rsidR="008E4D45">
          <w:rPr>
            <w:rFonts w:asciiTheme="minorHAnsi" w:eastAsiaTheme="minorEastAsia" w:hAnsiTheme="minorHAnsi" w:cstheme="minorBidi"/>
            <w:noProof/>
            <w:sz w:val="21"/>
            <w:szCs w:val="22"/>
          </w:rPr>
          <w:tab/>
        </w:r>
        <w:r w:rsidR="008E4D45" w:rsidRPr="00CC3E48">
          <w:rPr>
            <w:rStyle w:val="afff1"/>
            <w:noProof/>
          </w:rPr>
          <w:t>资格证明文件</w:t>
        </w:r>
        <w:r w:rsidR="008E4D45">
          <w:rPr>
            <w:noProof/>
            <w:webHidden/>
          </w:rPr>
          <w:tab/>
        </w:r>
        <w:r w:rsidR="008E4D45">
          <w:rPr>
            <w:noProof/>
            <w:webHidden/>
          </w:rPr>
          <w:fldChar w:fldCharType="begin"/>
        </w:r>
        <w:r w:rsidR="008E4D45">
          <w:rPr>
            <w:noProof/>
            <w:webHidden/>
          </w:rPr>
          <w:instrText xml:space="preserve"> PAGEREF _Toc56704374 \h </w:instrText>
        </w:r>
        <w:r w:rsidR="008E4D45">
          <w:rPr>
            <w:noProof/>
            <w:webHidden/>
          </w:rPr>
        </w:r>
        <w:r w:rsidR="008E4D45">
          <w:rPr>
            <w:noProof/>
            <w:webHidden/>
          </w:rPr>
          <w:fldChar w:fldCharType="separate"/>
        </w:r>
        <w:r w:rsidR="008E4D45">
          <w:rPr>
            <w:noProof/>
            <w:webHidden/>
          </w:rPr>
          <w:t>73</w:t>
        </w:r>
        <w:r w:rsidR="008E4D45">
          <w:rPr>
            <w:noProof/>
            <w:webHidden/>
          </w:rPr>
          <w:fldChar w:fldCharType="end"/>
        </w:r>
      </w:hyperlink>
    </w:p>
    <w:p w14:paraId="0A1A9AF7" w14:textId="4152202E"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5" w:history="1">
        <w:r w:rsidR="008E4D45" w:rsidRPr="00CC3E48">
          <w:rPr>
            <w:rStyle w:val="afff1"/>
            <w:noProof/>
          </w:rPr>
          <w:t xml:space="preserve">8 </w:t>
        </w:r>
        <w:r w:rsidR="008E4D45" w:rsidRPr="00CC3E48">
          <w:rPr>
            <w:rStyle w:val="afff1"/>
            <w:noProof/>
          </w:rPr>
          <w:t>业绩案例一览表</w:t>
        </w:r>
        <w:r w:rsidR="008E4D45">
          <w:rPr>
            <w:noProof/>
            <w:webHidden/>
          </w:rPr>
          <w:tab/>
        </w:r>
        <w:r w:rsidR="008E4D45">
          <w:rPr>
            <w:noProof/>
            <w:webHidden/>
          </w:rPr>
          <w:fldChar w:fldCharType="begin"/>
        </w:r>
        <w:r w:rsidR="008E4D45">
          <w:rPr>
            <w:noProof/>
            <w:webHidden/>
          </w:rPr>
          <w:instrText xml:space="preserve"> PAGEREF _Toc56704375 \h </w:instrText>
        </w:r>
        <w:r w:rsidR="008E4D45">
          <w:rPr>
            <w:noProof/>
            <w:webHidden/>
          </w:rPr>
        </w:r>
        <w:r w:rsidR="008E4D45">
          <w:rPr>
            <w:noProof/>
            <w:webHidden/>
          </w:rPr>
          <w:fldChar w:fldCharType="separate"/>
        </w:r>
        <w:r w:rsidR="008E4D45">
          <w:rPr>
            <w:noProof/>
            <w:webHidden/>
          </w:rPr>
          <w:t>91</w:t>
        </w:r>
        <w:r w:rsidR="008E4D45">
          <w:rPr>
            <w:noProof/>
            <w:webHidden/>
          </w:rPr>
          <w:fldChar w:fldCharType="end"/>
        </w:r>
      </w:hyperlink>
    </w:p>
    <w:p w14:paraId="39B7AC5B" w14:textId="50BE7FDC"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6" w:history="1">
        <w:r w:rsidR="008E4D45" w:rsidRPr="00CC3E48">
          <w:rPr>
            <w:rStyle w:val="afff1"/>
            <w:noProof/>
          </w:rPr>
          <w:t xml:space="preserve">9 </w:t>
        </w:r>
        <w:r w:rsidR="008E4D45" w:rsidRPr="00CC3E48">
          <w:rPr>
            <w:rStyle w:val="afff1"/>
            <w:noProof/>
          </w:rPr>
          <w:t>投标保证金</w:t>
        </w:r>
        <w:r w:rsidR="008E4D45">
          <w:rPr>
            <w:noProof/>
            <w:webHidden/>
          </w:rPr>
          <w:tab/>
        </w:r>
        <w:r w:rsidR="008E4D45">
          <w:rPr>
            <w:noProof/>
            <w:webHidden/>
          </w:rPr>
          <w:fldChar w:fldCharType="begin"/>
        </w:r>
        <w:r w:rsidR="008E4D45">
          <w:rPr>
            <w:noProof/>
            <w:webHidden/>
          </w:rPr>
          <w:instrText xml:space="preserve"> PAGEREF _Toc56704376 \h </w:instrText>
        </w:r>
        <w:r w:rsidR="008E4D45">
          <w:rPr>
            <w:noProof/>
            <w:webHidden/>
          </w:rPr>
        </w:r>
        <w:r w:rsidR="008E4D45">
          <w:rPr>
            <w:noProof/>
            <w:webHidden/>
          </w:rPr>
          <w:fldChar w:fldCharType="separate"/>
        </w:r>
        <w:r w:rsidR="008E4D45">
          <w:rPr>
            <w:noProof/>
            <w:webHidden/>
          </w:rPr>
          <w:t>92</w:t>
        </w:r>
        <w:r w:rsidR="008E4D45">
          <w:rPr>
            <w:noProof/>
            <w:webHidden/>
          </w:rPr>
          <w:fldChar w:fldCharType="end"/>
        </w:r>
      </w:hyperlink>
    </w:p>
    <w:p w14:paraId="565BE27E" w14:textId="3EE5D3B8"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7" w:history="1">
        <w:r w:rsidR="008E4D45" w:rsidRPr="00CC3E48">
          <w:rPr>
            <w:rStyle w:val="afff1"/>
            <w:noProof/>
          </w:rPr>
          <w:t xml:space="preserve">10 </w:t>
        </w:r>
        <w:r w:rsidR="008E4D45" w:rsidRPr="00CC3E48">
          <w:rPr>
            <w:rStyle w:val="afff1"/>
            <w:noProof/>
          </w:rPr>
          <w:t>中标服务费承诺书</w:t>
        </w:r>
        <w:r w:rsidR="008E4D45">
          <w:rPr>
            <w:noProof/>
            <w:webHidden/>
          </w:rPr>
          <w:tab/>
        </w:r>
        <w:r w:rsidR="008E4D45">
          <w:rPr>
            <w:noProof/>
            <w:webHidden/>
          </w:rPr>
          <w:fldChar w:fldCharType="begin"/>
        </w:r>
        <w:r w:rsidR="008E4D45">
          <w:rPr>
            <w:noProof/>
            <w:webHidden/>
          </w:rPr>
          <w:instrText xml:space="preserve"> PAGEREF _Toc56704377 \h </w:instrText>
        </w:r>
        <w:r w:rsidR="008E4D45">
          <w:rPr>
            <w:noProof/>
            <w:webHidden/>
          </w:rPr>
        </w:r>
        <w:r w:rsidR="008E4D45">
          <w:rPr>
            <w:noProof/>
            <w:webHidden/>
          </w:rPr>
          <w:fldChar w:fldCharType="separate"/>
        </w:r>
        <w:r w:rsidR="008E4D45">
          <w:rPr>
            <w:noProof/>
            <w:webHidden/>
          </w:rPr>
          <w:t>93</w:t>
        </w:r>
        <w:r w:rsidR="008E4D45">
          <w:rPr>
            <w:noProof/>
            <w:webHidden/>
          </w:rPr>
          <w:fldChar w:fldCharType="end"/>
        </w:r>
      </w:hyperlink>
    </w:p>
    <w:p w14:paraId="1E0CE7E6" w14:textId="22072413"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8" w:history="1">
        <w:r w:rsidR="008E4D45" w:rsidRPr="00CC3E48">
          <w:rPr>
            <w:rStyle w:val="afff1"/>
            <w:noProof/>
          </w:rPr>
          <w:t>11</w:t>
        </w:r>
        <w:r w:rsidR="008E4D45" w:rsidRPr="00CC3E48">
          <w:rPr>
            <w:rStyle w:val="afff1"/>
            <w:noProof/>
          </w:rPr>
          <w:t>与投标单位存在关联关系的单位情况说明</w:t>
        </w:r>
        <w:r w:rsidR="008E4D45">
          <w:rPr>
            <w:noProof/>
            <w:webHidden/>
          </w:rPr>
          <w:tab/>
        </w:r>
        <w:r w:rsidR="008E4D45">
          <w:rPr>
            <w:noProof/>
            <w:webHidden/>
          </w:rPr>
          <w:fldChar w:fldCharType="begin"/>
        </w:r>
        <w:r w:rsidR="008E4D45">
          <w:rPr>
            <w:noProof/>
            <w:webHidden/>
          </w:rPr>
          <w:instrText xml:space="preserve"> PAGEREF _Toc56704378 \h </w:instrText>
        </w:r>
        <w:r w:rsidR="008E4D45">
          <w:rPr>
            <w:noProof/>
            <w:webHidden/>
          </w:rPr>
        </w:r>
        <w:r w:rsidR="008E4D45">
          <w:rPr>
            <w:noProof/>
            <w:webHidden/>
          </w:rPr>
          <w:fldChar w:fldCharType="separate"/>
        </w:r>
        <w:r w:rsidR="008E4D45">
          <w:rPr>
            <w:noProof/>
            <w:webHidden/>
          </w:rPr>
          <w:t>94</w:t>
        </w:r>
        <w:r w:rsidR="008E4D45">
          <w:rPr>
            <w:noProof/>
            <w:webHidden/>
          </w:rPr>
          <w:fldChar w:fldCharType="end"/>
        </w:r>
      </w:hyperlink>
    </w:p>
    <w:p w14:paraId="70291A26" w14:textId="5B7C29B4"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79" w:history="1">
        <w:r w:rsidR="008E4D45" w:rsidRPr="00CC3E48">
          <w:rPr>
            <w:rStyle w:val="afff1"/>
            <w:noProof/>
          </w:rPr>
          <w:t>12</w:t>
        </w:r>
        <w:r w:rsidR="008E4D45" w:rsidRPr="00CC3E48">
          <w:rPr>
            <w:rStyle w:val="afff1"/>
            <w:noProof/>
          </w:rPr>
          <w:t>投标人企业类型声明函</w:t>
        </w:r>
        <w:r w:rsidR="008E4D45">
          <w:rPr>
            <w:noProof/>
            <w:webHidden/>
          </w:rPr>
          <w:tab/>
        </w:r>
        <w:r w:rsidR="008E4D45">
          <w:rPr>
            <w:noProof/>
            <w:webHidden/>
          </w:rPr>
          <w:fldChar w:fldCharType="begin"/>
        </w:r>
        <w:r w:rsidR="008E4D45">
          <w:rPr>
            <w:noProof/>
            <w:webHidden/>
          </w:rPr>
          <w:instrText xml:space="preserve"> PAGEREF _Toc56704379 \h </w:instrText>
        </w:r>
        <w:r w:rsidR="008E4D45">
          <w:rPr>
            <w:noProof/>
            <w:webHidden/>
          </w:rPr>
        </w:r>
        <w:r w:rsidR="008E4D45">
          <w:rPr>
            <w:noProof/>
            <w:webHidden/>
          </w:rPr>
          <w:fldChar w:fldCharType="separate"/>
        </w:r>
        <w:r w:rsidR="008E4D45">
          <w:rPr>
            <w:noProof/>
            <w:webHidden/>
          </w:rPr>
          <w:t>96</w:t>
        </w:r>
        <w:r w:rsidR="008E4D45">
          <w:rPr>
            <w:noProof/>
            <w:webHidden/>
          </w:rPr>
          <w:fldChar w:fldCharType="end"/>
        </w:r>
      </w:hyperlink>
    </w:p>
    <w:p w14:paraId="73DD1B76" w14:textId="40912CF0"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80" w:history="1">
        <w:r w:rsidR="008E4D45" w:rsidRPr="00CC3E48">
          <w:rPr>
            <w:rStyle w:val="afff1"/>
            <w:noProof/>
          </w:rPr>
          <w:t xml:space="preserve">13 </w:t>
        </w:r>
        <w:r w:rsidR="008E4D45" w:rsidRPr="00CC3E48">
          <w:rPr>
            <w:rStyle w:val="afff1"/>
            <w:noProof/>
          </w:rPr>
          <w:t>拟用于本项目人员资格和经历情况（如适用）</w:t>
        </w:r>
        <w:r w:rsidR="008E4D45">
          <w:rPr>
            <w:noProof/>
            <w:webHidden/>
          </w:rPr>
          <w:tab/>
        </w:r>
        <w:r w:rsidR="008E4D45">
          <w:rPr>
            <w:noProof/>
            <w:webHidden/>
          </w:rPr>
          <w:fldChar w:fldCharType="begin"/>
        </w:r>
        <w:r w:rsidR="008E4D45">
          <w:rPr>
            <w:noProof/>
            <w:webHidden/>
          </w:rPr>
          <w:instrText xml:space="preserve"> PAGEREF _Toc56704380 \h </w:instrText>
        </w:r>
        <w:r w:rsidR="008E4D45">
          <w:rPr>
            <w:noProof/>
            <w:webHidden/>
          </w:rPr>
        </w:r>
        <w:r w:rsidR="008E4D45">
          <w:rPr>
            <w:noProof/>
            <w:webHidden/>
          </w:rPr>
          <w:fldChar w:fldCharType="separate"/>
        </w:r>
        <w:r w:rsidR="008E4D45">
          <w:rPr>
            <w:noProof/>
            <w:webHidden/>
          </w:rPr>
          <w:t>98</w:t>
        </w:r>
        <w:r w:rsidR="008E4D45">
          <w:rPr>
            <w:noProof/>
            <w:webHidden/>
          </w:rPr>
          <w:fldChar w:fldCharType="end"/>
        </w:r>
      </w:hyperlink>
    </w:p>
    <w:p w14:paraId="04738138" w14:textId="2241088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81" w:history="1">
        <w:r w:rsidR="008E4D45" w:rsidRPr="00CC3E48">
          <w:rPr>
            <w:rStyle w:val="afff1"/>
            <w:noProof/>
          </w:rPr>
          <w:t xml:space="preserve">14 </w:t>
        </w:r>
        <w:r w:rsidR="008E4D45" w:rsidRPr="00CC3E48">
          <w:rPr>
            <w:rStyle w:val="afff1"/>
            <w:noProof/>
          </w:rPr>
          <w:t>主要技术指标和性能的详细说明</w:t>
        </w:r>
        <w:r w:rsidR="008E4D45">
          <w:rPr>
            <w:noProof/>
            <w:webHidden/>
          </w:rPr>
          <w:tab/>
        </w:r>
        <w:r w:rsidR="008E4D45">
          <w:rPr>
            <w:noProof/>
            <w:webHidden/>
          </w:rPr>
          <w:fldChar w:fldCharType="begin"/>
        </w:r>
        <w:r w:rsidR="008E4D45">
          <w:rPr>
            <w:noProof/>
            <w:webHidden/>
          </w:rPr>
          <w:instrText xml:space="preserve"> PAGEREF _Toc56704381 \h </w:instrText>
        </w:r>
        <w:r w:rsidR="008E4D45">
          <w:rPr>
            <w:noProof/>
            <w:webHidden/>
          </w:rPr>
        </w:r>
        <w:r w:rsidR="008E4D45">
          <w:rPr>
            <w:noProof/>
            <w:webHidden/>
          </w:rPr>
          <w:fldChar w:fldCharType="separate"/>
        </w:r>
        <w:r w:rsidR="008E4D45">
          <w:rPr>
            <w:noProof/>
            <w:webHidden/>
          </w:rPr>
          <w:t>99</w:t>
        </w:r>
        <w:r w:rsidR="008E4D45">
          <w:rPr>
            <w:noProof/>
            <w:webHidden/>
          </w:rPr>
          <w:fldChar w:fldCharType="end"/>
        </w:r>
      </w:hyperlink>
    </w:p>
    <w:p w14:paraId="5E3104DA" w14:textId="147FFE86" w:rsidR="008E4D45" w:rsidRDefault="003162BB">
      <w:pPr>
        <w:pStyle w:val="TOC3"/>
        <w:tabs>
          <w:tab w:val="right" w:leader="dot" w:pos="9061"/>
        </w:tabs>
        <w:rPr>
          <w:rFonts w:asciiTheme="minorHAnsi" w:eastAsiaTheme="minorEastAsia" w:hAnsiTheme="minorHAnsi" w:cstheme="minorBidi"/>
          <w:noProof/>
          <w:sz w:val="21"/>
          <w:szCs w:val="22"/>
        </w:rPr>
      </w:pPr>
      <w:hyperlink w:anchor="_Toc56704382" w:history="1">
        <w:r w:rsidR="008E4D45" w:rsidRPr="00CC3E48">
          <w:rPr>
            <w:rStyle w:val="afff1"/>
            <w:noProof/>
          </w:rPr>
          <w:t xml:space="preserve">15 </w:t>
        </w:r>
        <w:r w:rsidR="008E4D45" w:rsidRPr="00CC3E48">
          <w:rPr>
            <w:rStyle w:val="afff1"/>
            <w:noProof/>
          </w:rPr>
          <w:t>招标文件要求的和投标人认为必要的其它文件</w:t>
        </w:r>
        <w:r w:rsidR="008E4D45">
          <w:rPr>
            <w:noProof/>
            <w:webHidden/>
          </w:rPr>
          <w:tab/>
        </w:r>
        <w:r w:rsidR="008E4D45">
          <w:rPr>
            <w:noProof/>
            <w:webHidden/>
          </w:rPr>
          <w:fldChar w:fldCharType="begin"/>
        </w:r>
        <w:r w:rsidR="008E4D45">
          <w:rPr>
            <w:noProof/>
            <w:webHidden/>
          </w:rPr>
          <w:instrText xml:space="preserve"> PAGEREF _Toc56704382 \h </w:instrText>
        </w:r>
        <w:r w:rsidR="008E4D45">
          <w:rPr>
            <w:noProof/>
            <w:webHidden/>
          </w:rPr>
        </w:r>
        <w:r w:rsidR="008E4D45">
          <w:rPr>
            <w:noProof/>
            <w:webHidden/>
          </w:rPr>
          <w:fldChar w:fldCharType="separate"/>
        </w:r>
        <w:r w:rsidR="008E4D45">
          <w:rPr>
            <w:noProof/>
            <w:webHidden/>
          </w:rPr>
          <w:t>100</w:t>
        </w:r>
        <w:r w:rsidR="008E4D45">
          <w:rPr>
            <w:noProof/>
            <w:webHidden/>
          </w:rPr>
          <w:fldChar w:fldCharType="end"/>
        </w:r>
      </w:hyperlink>
    </w:p>
    <w:p w14:paraId="14EB6739" w14:textId="1994124A" w:rsidR="00D0031B" w:rsidRPr="004A7899" w:rsidRDefault="006F673B" w:rsidP="004A7899">
      <w:pPr>
        <w:pStyle w:val="TOC3"/>
        <w:tabs>
          <w:tab w:val="right" w:leader="dot" w:pos="9061"/>
        </w:tabs>
        <w:rPr>
          <w:rFonts w:asciiTheme="minorHAnsi" w:eastAsiaTheme="minorEastAsia" w:hAnsiTheme="minorHAnsi" w:cstheme="minorBidi"/>
          <w:noProof/>
          <w:sz w:val="21"/>
          <w:szCs w:val="22"/>
        </w:rPr>
      </w:pPr>
      <w:r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25E3C0DD"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6704281"/>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2D6A98E1" w14:textId="16928630"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03075D" w:rsidRPr="0003075D">
        <w:rPr>
          <w:rFonts w:hint="eastAsia"/>
          <w:color w:val="000000"/>
          <w:sz w:val="24"/>
          <w:lang w:val="zh-TW"/>
        </w:rPr>
        <w:t>清华大学光缆系统改造</w:t>
      </w:r>
      <w:r w:rsidR="0003075D" w:rsidRPr="0003075D">
        <w:rPr>
          <w:rFonts w:hint="eastAsia"/>
          <w:color w:val="000000"/>
          <w:sz w:val="24"/>
          <w:lang w:val="zh-TW"/>
        </w:rPr>
        <w:t>-</w:t>
      </w:r>
      <w:r w:rsidR="0003075D" w:rsidRPr="0003075D">
        <w:rPr>
          <w:rFonts w:hint="eastAsia"/>
          <w:color w:val="000000"/>
          <w:sz w:val="24"/>
          <w:lang w:val="zh-TW"/>
        </w:rPr>
        <w:t>弱电井智能锁盖项目</w:t>
      </w:r>
      <w:r w:rsidRPr="004A625E">
        <w:rPr>
          <w:rFonts w:ascii="宋体" w:hAnsi="宋体" w:hint="eastAsia"/>
          <w:sz w:val="24"/>
        </w:rPr>
        <w:t>进行国内公开招标，欢迎合格的投标人前来投标。</w:t>
      </w:r>
    </w:p>
    <w:p w14:paraId="6D77CB39" w14:textId="0E329743" w:rsidR="00D0031B" w:rsidRPr="0003075D"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03075D" w:rsidRPr="0003075D">
        <w:rPr>
          <w:rFonts w:hint="eastAsia"/>
          <w:color w:val="000000"/>
          <w:sz w:val="24"/>
          <w:lang w:val="zh-TW"/>
        </w:rPr>
        <w:t>清华大学光缆系统改造</w:t>
      </w:r>
      <w:r w:rsidR="0003075D" w:rsidRPr="0003075D">
        <w:rPr>
          <w:rFonts w:hint="eastAsia"/>
          <w:color w:val="000000"/>
          <w:sz w:val="24"/>
          <w:lang w:val="zh-TW"/>
        </w:rPr>
        <w:t>-</w:t>
      </w:r>
      <w:r w:rsidR="0003075D" w:rsidRPr="0003075D">
        <w:rPr>
          <w:rFonts w:hint="eastAsia"/>
          <w:color w:val="000000"/>
          <w:sz w:val="24"/>
          <w:lang w:val="zh-TW"/>
        </w:rPr>
        <w:t>弱电井智能锁盖项目</w:t>
      </w:r>
    </w:p>
    <w:p w14:paraId="27BC4198" w14:textId="4FF2DF38"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03075D" w:rsidRPr="0003075D">
        <w:rPr>
          <w:rFonts w:ascii="宋体" w:hAnsi="宋体" w:hint="eastAsia"/>
          <w:sz w:val="24"/>
        </w:rPr>
        <w:t>BIECC-ZB9200/清设招第2020394号</w:t>
      </w:r>
    </w:p>
    <w:p w14:paraId="7C2D2FAB" w14:textId="7D36525D"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5"/>
        <w:gridCol w:w="1885"/>
      </w:tblGrid>
      <w:tr w:rsidR="0003075D" w:rsidRPr="00F4259C" w14:paraId="6001E5E4" w14:textId="77777777" w:rsidTr="0003075D">
        <w:trPr>
          <w:trHeight w:val="473"/>
          <w:jc w:val="center"/>
        </w:trPr>
        <w:tc>
          <w:tcPr>
            <w:tcW w:w="4621" w:type="dxa"/>
            <w:vAlign w:val="center"/>
          </w:tcPr>
          <w:p w14:paraId="09026EFA" w14:textId="77777777" w:rsidR="0003075D" w:rsidRPr="00F4259C" w:rsidRDefault="0003075D" w:rsidP="0003075D">
            <w:pPr>
              <w:spacing w:line="360" w:lineRule="auto"/>
              <w:ind w:left="420"/>
              <w:jc w:val="center"/>
              <w:rPr>
                <w:rFonts w:ascii="宋体" w:hAnsi="宋体"/>
                <w:b/>
                <w:color w:val="000000"/>
                <w:sz w:val="24"/>
              </w:rPr>
            </w:pPr>
            <w:r w:rsidRPr="00F4259C">
              <w:rPr>
                <w:rFonts w:ascii="宋体" w:hAnsi="宋体" w:hint="eastAsia"/>
                <w:b/>
                <w:color w:val="000000"/>
                <w:sz w:val="24"/>
              </w:rPr>
              <w:t>名称</w:t>
            </w:r>
          </w:p>
        </w:tc>
        <w:tc>
          <w:tcPr>
            <w:tcW w:w="1522" w:type="dxa"/>
            <w:vAlign w:val="center"/>
          </w:tcPr>
          <w:p w14:paraId="3D682937" w14:textId="77777777" w:rsidR="0003075D" w:rsidRPr="00F4259C" w:rsidRDefault="0003075D" w:rsidP="0003075D">
            <w:pPr>
              <w:spacing w:line="360" w:lineRule="auto"/>
              <w:ind w:left="420"/>
              <w:rPr>
                <w:rFonts w:ascii="宋体" w:hAnsi="宋体"/>
                <w:b/>
                <w:color w:val="000000"/>
                <w:sz w:val="24"/>
              </w:rPr>
            </w:pPr>
            <w:r w:rsidRPr="00F4259C">
              <w:rPr>
                <w:rFonts w:ascii="宋体" w:hAnsi="宋体" w:hint="eastAsia"/>
                <w:b/>
                <w:color w:val="000000"/>
                <w:sz w:val="24"/>
              </w:rPr>
              <w:t>数量</w:t>
            </w:r>
          </w:p>
        </w:tc>
      </w:tr>
      <w:tr w:rsidR="0003075D" w:rsidRPr="00F4259C" w14:paraId="0B995DA9" w14:textId="77777777" w:rsidTr="0003075D">
        <w:trPr>
          <w:trHeight w:val="408"/>
          <w:jc w:val="center"/>
        </w:trPr>
        <w:tc>
          <w:tcPr>
            <w:tcW w:w="4621" w:type="dxa"/>
            <w:vAlign w:val="center"/>
          </w:tcPr>
          <w:p w14:paraId="43DD3D89" w14:textId="45E1A52E" w:rsidR="0003075D" w:rsidRPr="00F4259C" w:rsidRDefault="0027208A" w:rsidP="0003075D">
            <w:pPr>
              <w:spacing w:line="360" w:lineRule="auto"/>
              <w:jc w:val="center"/>
              <w:rPr>
                <w:rFonts w:ascii="宋体" w:hAnsi="宋体"/>
                <w:sz w:val="24"/>
                <w:lang w:eastAsia="zh-TW"/>
              </w:rPr>
            </w:pPr>
            <w:r>
              <w:rPr>
                <w:rFonts w:ascii="宋体" w:hAnsi="宋体" w:hint="eastAsia"/>
                <w:sz w:val="24"/>
                <w:lang w:val="zh-TW"/>
              </w:rPr>
              <w:t>弱电井</w:t>
            </w:r>
            <w:r w:rsidR="0003075D">
              <w:rPr>
                <w:rFonts w:ascii="宋体" w:hAnsi="宋体" w:hint="eastAsia"/>
                <w:sz w:val="24"/>
                <w:lang w:val="zh-TW"/>
              </w:rPr>
              <w:t>智能锁盖（含NB卡）</w:t>
            </w:r>
          </w:p>
        </w:tc>
        <w:tc>
          <w:tcPr>
            <w:tcW w:w="1522" w:type="dxa"/>
            <w:vAlign w:val="center"/>
          </w:tcPr>
          <w:p w14:paraId="198E8537" w14:textId="77777777" w:rsidR="0003075D" w:rsidRPr="00F4259C" w:rsidRDefault="0003075D" w:rsidP="0003075D">
            <w:pPr>
              <w:spacing w:line="360" w:lineRule="auto"/>
              <w:ind w:left="420"/>
              <w:rPr>
                <w:rFonts w:ascii="宋体" w:hAnsi="宋体"/>
                <w:sz w:val="24"/>
              </w:rPr>
            </w:pPr>
            <w:r>
              <w:rPr>
                <w:rFonts w:ascii="宋体" w:hAnsi="宋体"/>
                <w:sz w:val="24"/>
              </w:rPr>
              <w:t>1680</w:t>
            </w:r>
            <w:r w:rsidRPr="00F4259C">
              <w:rPr>
                <w:rFonts w:ascii="宋体" w:hAnsi="宋体" w:hint="eastAsia"/>
                <w:sz w:val="24"/>
              </w:rPr>
              <w:t>个</w:t>
            </w:r>
          </w:p>
        </w:tc>
      </w:tr>
      <w:tr w:rsidR="0003075D" w:rsidRPr="00F4259C" w14:paraId="3BBBA97D" w14:textId="77777777" w:rsidTr="0003075D">
        <w:trPr>
          <w:trHeight w:val="408"/>
          <w:jc w:val="center"/>
        </w:trPr>
        <w:tc>
          <w:tcPr>
            <w:tcW w:w="4621" w:type="dxa"/>
            <w:vAlign w:val="center"/>
          </w:tcPr>
          <w:p w14:paraId="15AAC53C" w14:textId="5D0D67F9" w:rsidR="0003075D" w:rsidRPr="00813A3C" w:rsidRDefault="00BB27A0" w:rsidP="0003075D">
            <w:pPr>
              <w:spacing w:line="360" w:lineRule="auto"/>
              <w:jc w:val="center"/>
              <w:rPr>
                <w:rFonts w:ascii="宋体" w:eastAsia="PMingLiU" w:hAnsi="宋体"/>
                <w:sz w:val="24"/>
                <w:lang w:val="zh-TW" w:eastAsia="zh-TW"/>
              </w:rPr>
            </w:pPr>
            <w:r>
              <w:rPr>
                <w:rFonts w:ascii="宋体" w:hAnsi="宋体" w:hint="eastAsia"/>
                <w:sz w:val="24"/>
                <w:lang w:val="zh-TW"/>
              </w:rPr>
              <w:t>锁盖</w:t>
            </w:r>
            <w:r w:rsidR="0003075D">
              <w:rPr>
                <w:rFonts w:ascii="宋体" w:hAnsi="宋体"/>
                <w:sz w:val="24"/>
                <w:lang w:val="zh-TW"/>
              </w:rPr>
              <w:t>钥匙</w:t>
            </w:r>
          </w:p>
        </w:tc>
        <w:tc>
          <w:tcPr>
            <w:tcW w:w="1522" w:type="dxa"/>
            <w:vAlign w:val="center"/>
          </w:tcPr>
          <w:p w14:paraId="535D420C" w14:textId="5381022D" w:rsidR="0003075D" w:rsidRPr="00F4259C" w:rsidRDefault="00AB4E62" w:rsidP="0003075D">
            <w:pPr>
              <w:spacing w:line="360" w:lineRule="auto"/>
              <w:ind w:left="420"/>
              <w:rPr>
                <w:rFonts w:ascii="宋体" w:hAnsi="宋体"/>
                <w:sz w:val="24"/>
              </w:rPr>
            </w:pPr>
            <w:r>
              <w:rPr>
                <w:rFonts w:ascii="宋体" w:hAnsi="宋体"/>
                <w:sz w:val="24"/>
              </w:rPr>
              <w:t>5</w:t>
            </w:r>
            <w:r w:rsidR="0003075D">
              <w:rPr>
                <w:rFonts w:ascii="宋体" w:hAnsi="宋体" w:hint="eastAsia"/>
                <w:sz w:val="24"/>
              </w:rPr>
              <w:t>个</w:t>
            </w:r>
          </w:p>
        </w:tc>
      </w:tr>
    </w:tbl>
    <w:p w14:paraId="01098B8B" w14:textId="13559AAC" w:rsidR="0072389D" w:rsidRPr="002411DF" w:rsidRDefault="002411DF" w:rsidP="002411DF">
      <w:pPr>
        <w:spacing w:line="360" w:lineRule="auto"/>
        <w:ind w:firstLineChars="200" w:firstLine="480"/>
        <w:rPr>
          <w:sz w:val="24"/>
        </w:rPr>
      </w:pPr>
      <w:r w:rsidRPr="00DF5D68">
        <w:rPr>
          <w:sz w:val="24"/>
        </w:rPr>
        <w:t>设备用途介绍</w:t>
      </w:r>
      <w:r w:rsidRPr="00DF5D68" w:rsidDel="004A3077">
        <w:rPr>
          <w:sz w:val="24"/>
        </w:rPr>
        <w:t xml:space="preserve"> </w:t>
      </w:r>
      <w:r w:rsidRPr="00DF5D68">
        <w:rPr>
          <w:sz w:val="24"/>
        </w:rPr>
        <w:t>：</w:t>
      </w:r>
      <w:r w:rsidR="0003075D" w:rsidRPr="0003075D">
        <w:rPr>
          <w:rFonts w:hint="eastAsia"/>
          <w:sz w:val="24"/>
        </w:rPr>
        <w:t>主要用于监测弱电井锁盖打开和位移状态，配合物联网数据监控管理平台对锁盖异常状态进行监测和告警处理。可以基于</w:t>
      </w:r>
      <w:r w:rsidR="0003075D" w:rsidRPr="0003075D">
        <w:rPr>
          <w:rFonts w:hint="eastAsia"/>
          <w:sz w:val="24"/>
        </w:rPr>
        <w:t>GIS</w:t>
      </w:r>
      <w:r w:rsidR="0003075D" w:rsidRPr="0003075D">
        <w:rPr>
          <w:rFonts w:hint="eastAsia"/>
          <w:sz w:val="24"/>
        </w:rPr>
        <w:t>地图展示锁盖所处的位置及状态信息，并能够通过工单授权对锁盖开启权限进行管控，降低锁盖丢失位移或私自入井带来的人身安全和网络安全隐患，实现全校弱电管井规范化管理。</w:t>
      </w:r>
      <w:r w:rsidR="00CF33B6" w:rsidRPr="002411DF">
        <w:rPr>
          <w:rFonts w:ascii="宋体" w:hAnsi="宋体" w:hint="eastAsia"/>
          <w:sz w:val="24"/>
        </w:rPr>
        <w:t>详见招标文件第四章项目需求。</w:t>
      </w:r>
    </w:p>
    <w:p w14:paraId="5AD0180C" w14:textId="7C377DE4" w:rsidR="002411DF" w:rsidRPr="002411DF" w:rsidRDefault="00971341" w:rsidP="002411DF">
      <w:pPr>
        <w:pStyle w:val="afff6"/>
        <w:numPr>
          <w:ilvl w:val="0"/>
          <w:numId w:val="4"/>
        </w:numPr>
        <w:spacing w:line="360" w:lineRule="auto"/>
        <w:ind w:firstLineChars="0"/>
        <w:rPr>
          <w:rFonts w:ascii="宋体" w:hAnsi="宋体"/>
          <w:sz w:val="24"/>
        </w:rPr>
      </w:pPr>
      <w:r w:rsidRPr="002411DF">
        <w:rPr>
          <w:rFonts w:ascii="宋体" w:hAnsi="宋体"/>
          <w:sz w:val="24"/>
        </w:rPr>
        <w:t>资金来源：</w:t>
      </w:r>
      <w:r w:rsidRPr="002411DF">
        <w:rPr>
          <w:rFonts w:ascii="宋体" w:hAnsi="宋体" w:hint="eastAsia"/>
          <w:sz w:val="24"/>
        </w:rPr>
        <w:t>财政资金。</w:t>
      </w:r>
      <w:r w:rsidR="003F51B5" w:rsidRPr="002411DF">
        <w:rPr>
          <w:rFonts w:ascii="宋体" w:hAnsi="宋体" w:hint="eastAsia"/>
          <w:sz w:val="24"/>
        </w:rPr>
        <w:t>本项目为科研项目，属于政府采购。</w:t>
      </w:r>
    </w:p>
    <w:p w14:paraId="663B0180" w14:textId="4223B323" w:rsidR="00D0031B" w:rsidRPr="002411DF" w:rsidRDefault="00971341" w:rsidP="002411DF">
      <w:pPr>
        <w:pStyle w:val="afff6"/>
        <w:spacing w:line="360" w:lineRule="auto"/>
        <w:ind w:left="360" w:firstLineChars="0" w:firstLine="0"/>
        <w:rPr>
          <w:rFonts w:ascii="宋体" w:hAnsi="宋体"/>
          <w:sz w:val="24"/>
        </w:rPr>
      </w:pPr>
      <w:r w:rsidRPr="002411DF">
        <w:rPr>
          <w:rFonts w:ascii="宋体" w:hAnsi="宋体" w:hint="eastAsia"/>
          <w:sz w:val="24"/>
        </w:rPr>
        <w:t>项目预算金额：人民币</w:t>
      </w:r>
      <w:r w:rsidR="0003075D">
        <w:rPr>
          <w:rFonts w:ascii="宋体" w:hAnsi="宋体"/>
          <w:sz w:val="24"/>
        </w:rPr>
        <w:t>660.072</w:t>
      </w:r>
      <w:r w:rsidRPr="002411DF">
        <w:rPr>
          <w:rFonts w:ascii="宋体" w:hAnsi="宋体" w:hint="eastAsia"/>
          <w:sz w:val="24"/>
        </w:rPr>
        <w:t>万元。</w:t>
      </w:r>
    </w:p>
    <w:p w14:paraId="00B57993"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4D05B4D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6EF6D3E0"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0E2B19C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2688EC9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6DE93C03"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27B03328"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DA746F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05597B59"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lastRenderedPageBreak/>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54DDB91B" w14:textId="6A530DA1"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047E8A">
        <w:rPr>
          <w:rFonts w:ascii="宋体" w:hAnsi="宋体"/>
          <w:sz w:val="24"/>
        </w:rPr>
        <w:t>11</w:t>
      </w:r>
      <w:r w:rsidRPr="004A625E">
        <w:rPr>
          <w:rFonts w:ascii="宋体" w:hAnsi="宋体" w:hint="eastAsia"/>
          <w:sz w:val="24"/>
        </w:rPr>
        <w:t>月</w:t>
      </w:r>
      <w:r w:rsidR="00D70536">
        <w:rPr>
          <w:rFonts w:ascii="宋体" w:hAnsi="宋体"/>
          <w:sz w:val="24"/>
        </w:rPr>
        <w:t>20</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047E8A">
        <w:rPr>
          <w:rFonts w:ascii="宋体" w:hAnsi="宋体"/>
          <w:sz w:val="24"/>
        </w:rPr>
        <w:t>11</w:t>
      </w:r>
      <w:r w:rsidRPr="004A625E">
        <w:rPr>
          <w:rFonts w:ascii="宋体" w:hAnsi="宋体" w:hint="eastAsia"/>
          <w:sz w:val="24"/>
        </w:rPr>
        <w:t>月</w:t>
      </w:r>
      <w:r w:rsidR="00047E8A">
        <w:rPr>
          <w:rFonts w:ascii="宋体" w:hAnsi="宋体"/>
          <w:sz w:val="24"/>
        </w:rPr>
        <w:t>2</w:t>
      </w:r>
      <w:r w:rsidR="00D70536">
        <w:rPr>
          <w:rFonts w:ascii="宋体" w:hAnsi="宋体"/>
          <w:sz w:val="24"/>
        </w:rPr>
        <w:t>7</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3"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4AB1D07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9132E5A"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FE621F7" w14:textId="77777777" w:rsidR="00D0031B" w:rsidRPr="004A625E" w:rsidRDefault="00D0031B">
            <w:pPr>
              <w:spacing w:line="360" w:lineRule="auto"/>
              <w:rPr>
                <w:rFonts w:ascii="宋体" w:hAnsi="宋体"/>
                <w:sz w:val="24"/>
              </w:rPr>
            </w:pPr>
          </w:p>
        </w:tc>
      </w:tr>
      <w:tr w:rsidR="00D078E7" w:rsidRPr="004A625E" w14:paraId="7F80451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96D62C"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FA31C45" w14:textId="77777777" w:rsidR="00D0031B" w:rsidRPr="004A625E" w:rsidRDefault="00D0031B">
            <w:pPr>
              <w:spacing w:line="360" w:lineRule="auto"/>
              <w:rPr>
                <w:rFonts w:ascii="宋体" w:hAnsi="宋体"/>
                <w:sz w:val="24"/>
              </w:rPr>
            </w:pPr>
          </w:p>
        </w:tc>
      </w:tr>
      <w:tr w:rsidR="00D078E7" w:rsidRPr="004A625E" w14:paraId="76B0AB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E6EB13"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3D53DCD" w14:textId="77777777" w:rsidR="00D0031B" w:rsidRPr="004A625E" w:rsidRDefault="00D0031B">
            <w:pPr>
              <w:spacing w:line="360" w:lineRule="auto"/>
              <w:rPr>
                <w:rFonts w:ascii="宋体" w:hAnsi="宋体"/>
                <w:sz w:val="24"/>
              </w:rPr>
            </w:pPr>
          </w:p>
        </w:tc>
      </w:tr>
      <w:tr w:rsidR="00D078E7" w:rsidRPr="004A625E" w14:paraId="2EEBF9C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2B8D8A2"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85BA594" w14:textId="77777777" w:rsidR="00D0031B" w:rsidRPr="004A625E" w:rsidRDefault="00D0031B">
            <w:pPr>
              <w:spacing w:line="360" w:lineRule="auto"/>
              <w:rPr>
                <w:rFonts w:ascii="宋体" w:hAnsi="宋体"/>
                <w:sz w:val="24"/>
              </w:rPr>
            </w:pPr>
          </w:p>
        </w:tc>
      </w:tr>
      <w:tr w:rsidR="00D078E7" w:rsidRPr="004A625E" w14:paraId="7B8831D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DB21E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AB0CBD3" w14:textId="77777777" w:rsidR="00D0031B" w:rsidRPr="004A625E" w:rsidRDefault="00D0031B">
            <w:pPr>
              <w:spacing w:line="360" w:lineRule="auto"/>
              <w:rPr>
                <w:rFonts w:ascii="宋体" w:hAnsi="宋体"/>
                <w:sz w:val="24"/>
              </w:rPr>
            </w:pPr>
          </w:p>
        </w:tc>
      </w:tr>
      <w:tr w:rsidR="00D078E7" w:rsidRPr="004A625E" w14:paraId="58B221B9"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EE1825"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3211F13" w14:textId="77777777" w:rsidR="00D0031B" w:rsidRPr="004A625E" w:rsidRDefault="00D0031B">
            <w:pPr>
              <w:spacing w:line="360" w:lineRule="auto"/>
              <w:rPr>
                <w:rFonts w:ascii="宋体" w:hAnsi="宋体"/>
                <w:sz w:val="24"/>
              </w:rPr>
            </w:pPr>
          </w:p>
        </w:tc>
      </w:tr>
      <w:tr w:rsidR="00D0031B" w:rsidRPr="004A625E" w14:paraId="79C6331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C49FE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638529D" w14:textId="77777777" w:rsidR="00D0031B" w:rsidRPr="004A625E" w:rsidRDefault="00D0031B">
            <w:pPr>
              <w:spacing w:line="360" w:lineRule="auto"/>
              <w:rPr>
                <w:rFonts w:ascii="宋体" w:hAnsi="宋体"/>
                <w:sz w:val="24"/>
              </w:rPr>
            </w:pPr>
          </w:p>
        </w:tc>
      </w:tr>
    </w:tbl>
    <w:p w14:paraId="43A3D6D2"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7F7516B8"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49F58847"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B79FA4F"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4184A5D4"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6B3C61F6" w14:textId="7AB3FD3C" w:rsidR="007820F6"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007820F6" w:rsidRPr="004A625E">
        <w:rPr>
          <w:rFonts w:ascii="宋体" w:hAnsi="宋体" w:hint="eastAsia"/>
          <w:sz w:val="24"/>
        </w:rPr>
        <w:t>投标文件递交时间：</w:t>
      </w:r>
      <w:r w:rsidR="007820F6" w:rsidRPr="004A625E">
        <w:rPr>
          <w:rFonts w:ascii="宋体" w:hAnsi="宋体"/>
          <w:sz w:val="24"/>
        </w:rPr>
        <w:t>20</w:t>
      </w:r>
      <w:r w:rsidR="007820F6" w:rsidRPr="004A625E">
        <w:rPr>
          <w:rFonts w:ascii="宋体" w:hAnsi="宋体" w:hint="eastAsia"/>
          <w:sz w:val="24"/>
        </w:rPr>
        <w:t>20年</w:t>
      </w:r>
      <w:r w:rsidR="007820F6">
        <w:rPr>
          <w:rFonts w:ascii="宋体" w:hAnsi="宋体"/>
          <w:sz w:val="24"/>
        </w:rPr>
        <w:t>12</w:t>
      </w:r>
      <w:r w:rsidR="007820F6" w:rsidRPr="004A625E">
        <w:rPr>
          <w:rFonts w:ascii="宋体" w:hAnsi="宋体" w:hint="eastAsia"/>
          <w:sz w:val="24"/>
        </w:rPr>
        <w:t>月</w:t>
      </w:r>
      <w:r w:rsidR="007820F6">
        <w:rPr>
          <w:rFonts w:ascii="宋体" w:hAnsi="宋体"/>
          <w:sz w:val="24"/>
        </w:rPr>
        <w:t>1</w:t>
      </w:r>
      <w:r w:rsidR="00E41D1B">
        <w:rPr>
          <w:rFonts w:ascii="宋体" w:hAnsi="宋体"/>
          <w:sz w:val="24"/>
        </w:rPr>
        <w:t>1</w:t>
      </w:r>
      <w:r w:rsidR="007820F6" w:rsidRPr="004A625E">
        <w:rPr>
          <w:rFonts w:ascii="宋体" w:hAnsi="宋体" w:hint="eastAsia"/>
          <w:sz w:val="24"/>
        </w:rPr>
        <w:t>日</w:t>
      </w:r>
      <w:r w:rsidR="00E41D1B">
        <w:rPr>
          <w:rFonts w:ascii="宋体" w:hAnsi="宋体"/>
          <w:sz w:val="24"/>
        </w:rPr>
        <w:t>15</w:t>
      </w:r>
      <w:r w:rsidR="007820F6">
        <w:rPr>
          <w:rFonts w:ascii="宋体" w:hAnsi="宋体" w:hint="eastAsia"/>
          <w:sz w:val="24"/>
        </w:rPr>
        <w:t>:</w:t>
      </w:r>
      <w:r w:rsidR="003E22BD">
        <w:rPr>
          <w:rFonts w:ascii="宋体" w:hAnsi="宋体"/>
          <w:sz w:val="24"/>
        </w:rPr>
        <w:t>3</w:t>
      </w:r>
      <w:r w:rsidR="007820F6">
        <w:rPr>
          <w:rFonts w:ascii="宋体" w:hAnsi="宋体"/>
          <w:sz w:val="24"/>
        </w:rPr>
        <w:t>0</w:t>
      </w:r>
      <w:r w:rsidR="007820F6">
        <w:rPr>
          <w:rFonts w:ascii="宋体" w:hAnsi="宋体" w:hint="eastAsia"/>
          <w:sz w:val="24"/>
        </w:rPr>
        <w:t>-</w:t>
      </w:r>
      <w:r w:rsidR="003E22BD">
        <w:rPr>
          <w:rFonts w:ascii="宋体" w:hAnsi="宋体"/>
          <w:sz w:val="24"/>
        </w:rPr>
        <w:t>1</w:t>
      </w:r>
      <w:r w:rsidR="00E41D1B">
        <w:rPr>
          <w:rFonts w:ascii="宋体" w:hAnsi="宋体"/>
          <w:sz w:val="24"/>
        </w:rPr>
        <w:t>6</w:t>
      </w:r>
      <w:r w:rsidR="007820F6" w:rsidRPr="004A625E">
        <w:rPr>
          <w:rFonts w:ascii="宋体" w:hAnsi="宋体"/>
          <w:sz w:val="24"/>
        </w:rPr>
        <w:t>:</w:t>
      </w:r>
      <w:r w:rsidR="003E22BD">
        <w:rPr>
          <w:rFonts w:ascii="宋体" w:hAnsi="宋体"/>
          <w:sz w:val="24"/>
        </w:rPr>
        <w:t>0</w:t>
      </w:r>
      <w:r w:rsidR="007820F6" w:rsidRPr="004A625E">
        <w:rPr>
          <w:rFonts w:ascii="宋体" w:hAnsi="宋体"/>
          <w:sz w:val="24"/>
        </w:rPr>
        <w:t>0</w:t>
      </w:r>
      <w:r w:rsidR="007820F6" w:rsidRPr="004A625E">
        <w:rPr>
          <w:rFonts w:ascii="宋体" w:hAnsi="宋体" w:hint="eastAsia"/>
          <w:sz w:val="24"/>
        </w:rPr>
        <w:t>（北京时间）</w:t>
      </w:r>
    </w:p>
    <w:p w14:paraId="18DA9D0B" w14:textId="1BC048F0" w:rsidR="00D0031B" w:rsidRPr="004A625E" w:rsidRDefault="00971341" w:rsidP="007820F6">
      <w:pPr>
        <w:spacing w:line="360" w:lineRule="auto"/>
        <w:ind w:leftChars="-1" w:left="-2" w:firstLineChars="200" w:firstLine="480"/>
        <w:rPr>
          <w:rFonts w:ascii="宋体" w:hAnsi="宋体"/>
          <w:sz w:val="24"/>
        </w:rPr>
      </w:pPr>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62441D">
        <w:rPr>
          <w:rFonts w:ascii="宋体" w:hAnsi="宋体"/>
          <w:sz w:val="24"/>
        </w:rPr>
        <w:t>12</w:t>
      </w:r>
      <w:r w:rsidRPr="004A625E">
        <w:rPr>
          <w:rFonts w:ascii="宋体" w:hAnsi="宋体" w:hint="eastAsia"/>
          <w:sz w:val="24"/>
        </w:rPr>
        <w:t>月</w:t>
      </w:r>
      <w:r w:rsidR="0062441D">
        <w:rPr>
          <w:rFonts w:ascii="宋体" w:hAnsi="宋体"/>
          <w:sz w:val="24"/>
        </w:rPr>
        <w:t>1</w:t>
      </w:r>
      <w:r w:rsidR="00E41D1B">
        <w:rPr>
          <w:rFonts w:ascii="宋体" w:hAnsi="宋体"/>
          <w:sz w:val="24"/>
        </w:rPr>
        <w:t>1</w:t>
      </w:r>
      <w:r w:rsidRPr="004A625E">
        <w:rPr>
          <w:rFonts w:ascii="宋体" w:hAnsi="宋体" w:hint="eastAsia"/>
          <w:sz w:val="24"/>
        </w:rPr>
        <w:t>日</w:t>
      </w:r>
      <w:bookmarkEnd w:id="9"/>
      <w:bookmarkEnd w:id="10"/>
      <w:r w:rsidR="003E22BD">
        <w:rPr>
          <w:rFonts w:ascii="宋体" w:hAnsi="宋体"/>
          <w:sz w:val="24"/>
        </w:rPr>
        <w:t>1</w:t>
      </w:r>
      <w:r w:rsidR="00E41D1B">
        <w:rPr>
          <w:rFonts w:ascii="宋体" w:hAnsi="宋体"/>
          <w:sz w:val="24"/>
        </w:rPr>
        <w:t>6</w:t>
      </w:r>
      <w:r w:rsidR="003E22BD" w:rsidRPr="004A625E">
        <w:rPr>
          <w:rFonts w:ascii="宋体" w:hAnsi="宋体"/>
          <w:sz w:val="24"/>
        </w:rPr>
        <w:t>:</w:t>
      </w:r>
      <w:r w:rsidR="003E22BD">
        <w:rPr>
          <w:rFonts w:ascii="宋体" w:hAnsi="宋体"/>
          <w:sz w:val="24"/>
        </w:rPr>
        <w:t>0</w:t>
      </w:r>
      <w:r w:rsidR="003E22BD" w:rsidRPr="004A625E">
        <w:rPr>
          <w:rFonts w:ascii="宋体" w:hAnsi="宋体"/>
          <w:sz w:val="24"/>
        </w:rPr>
        <w:t>0</w:t>
      </w:r>
      <w:r w:rsidRPr="004A625E">
        <w:rPr>
          <w:rFonts w:ascii="宋体" w:hAnsi="宋体" w:hint="eastAsia"/>
          <w:sz w:val="24"/>
        </w:rPr>
        <w:t>（北京时间）。</w:t>
      </w:r>
    </w:p>
    <w:p w14:paraId="15C77F79" w14:textId="1F316169"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w:t>
      </w:r>
      <w:r w:rsidR="003E22BD" w:rsidRPr="00207664">
        <w:rPr>
          <w:rFonts w:hint="eastAsia"/>
          <w:bCs/>
          <w:color w:val="000000"/>
          <w:sz w:val="24"/>
        </w:rPr>
        <w:t>北京市海淀区清华大学李</w:t>
      </w:r>
      <w:r w:rsidR="003E22BD" w:rsidRPr="00EF254D">
        <w:rPr>
          <w:rFonts w:hint="eastAsia"/>
          <w:bCs/>
          <w:sz w:val="24"/>
        </w:rPr>
        <w:t>兆基科技大楼</w:t>
      </w:r>
      <w:r w:rsidR="003E22BD" w:rsidRPr="00EF254D">
        <w:rPr>
          <w:rFonts w:hint="eastAsia"/>
          <w:bCs/>
          <w:sz w:val="24"/>
        </w:rPr>
        <w:t>A369</w:t>
      </w:r>
      <w:r w:rsidR="003E22BD" w:rsidRPr="00EF254D">
        <w:rPr>
          <w:rFonts w:hint="eastAsia"/>
          <w:bCs/>
          <w:sz w:val="24"/>
        </w:rPr>
        <w:t>房间</w:t>
      </w:r>
      <w:r w:rsidRPr="00EF254D">
        <w:rPr>
          <w:rFonts w:ascii="宋体" w:hAnsi="宋体" w:hint="eastAsia"/>
          <w:sz w:val="24"/>
        </w:rPr>
        <w:t>。</w:t>
      </w:r>
    </w:p>
    <w:p w14:paraId="2171FB95" w14:textId="5E18A131"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w:t>
      </w:r>
      <w:r w:rsidR="007820F6" w:rsidRPr="006D691B">
        <w:rPr>
          <w:rFonts w:ascii="宋体" w:hAnsi="宋体" w:hint="eastAsia"/>
          <w:sz w:val="24"/>
          <w:szCs w:val="21"/>
        </w:rPr>
        <w:t>，届时请投标人派代表参加开标仪式。</w:t>
      </w:r>
    </w:p>
    <w:p w14:paraId="2CCD4691"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lastRenderedPageBreak/>
        <w:t>15</w:t>
      </w:r>
      <w:r w:rsidRPr="004A625E">
        <w:rPr>
          <w:rFonts w:ascii="宋体" w:hAnsi="宋体" w:cs="宋体" w:hint="eastAsia"/>
          <w:kern w:val="0"/>
          <w:sz w:val="24"/>
        </w:rPr>
        <w:t>、评标方法：综合评分法</w:t>
      </w:r>
    </w:p>
    <w:p w14:paraId="5A18EE6F"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097FF64A" w14:textId="77777777"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清华大学设备采购与处置信息发布平台</w:t>
      </w:r>
      <w:r w:rsidRPr="004A625E">
        <w:rPr>
          <w:rFonts w:ascii="宋体" w:hAnsi="宋体"/>
          <w:sz w:val="24"/>
        </w:rPr>
        <w:t>发布。对其他网站转发本公告可能引起的信息误导、造成投标人的经济或其他损失的，采购人及采购代理不负任何责任。</w:t>
      </w:r>
    </w:p>
    <w:p w14:paraId="0D181FD2"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718971D6"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采购人：清华大学</w:t>
      </w:r>
    </w:p>
    <w:p w14:paraId="40E10193"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地址：北京市海淀区清华大学（邮编：</w:t>
      </w:r>
      <w:r w:rsidRPr="004A625E">
        <w:rPr>
          <w:rFonts w:ascii="宋体" w:hAnsi="宋体"/>
          <w:bCs/>
          <w:sz w:val="24"/>
        </w:rPr>
        <w:t>100084）</w:t>
      </w:r>
    </w:p>
    <w:p w14:paraId="13062E5C" w14:textId="4936C4FF"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联系人：</w:t>
      </w:r>
      <w:r w:rsidR="00E74045">
        <w:rPr>
          <w:rFonts w:ascii="宋体" w:hAnsi="宋体" w:hint="eastAsia"/>
          <w:bCs/>
          <w:sz w:val="24"/>
        </w:rPr>
        <w:t xml:space="preserve">李老师 </w:t>
      </w:r>
    </w:p>
    <w:p w14:paraId="6F2D3D9C" w14:textId="5F5FE1D2"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电 话：</w:t>
      </w:r>
      <w:r w:rsidR="00E74045">
        <w:rPr>
          <w:rFonts w:ascii="宋体" w:hAnsi="宋体"/>
          <w:sz w:val="24"/>
        </w:rPr>
        <w:t xml:space="preserve"> </w:t>
      </w:r>
      <w:r w:rsidR="0027208A">
        <w:rPr>
          <w:rFonts w:ascii="宋体" w:hAnsi="宋体"/>
          <w:sz w:val="24"/>
        </w:rPr>
        <w:t>62603103</w:t>
      </w:r>
    </w:p>
    <w:p w14:paraId="35A180BC"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采购代理机构：北京国际工程咨询有限公司</w:t>
      </w:r>
    </w:p>
    <w:p w14:paraId="0FD477E7"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650896F5"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15941E22"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p>
    <w:p w14:paraId="6E54ABC1"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帐号：</w:t>
      </w:r>
      <w:r w:rsidRPr="004A625E">
        <w:rPr>
          <w:rFonts w:ascii="宋体" w:hAnsi="宋体"/>
          <w:sz w:val="24"/>
        </w:rPr>
        <w:t>10242000000002546</w:t>
      </w:r>
    </w:p>
    <w:p w14:paraId="414E0E2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p>
    <w:p w14:paraId="6A822F42"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p>
    <w:p w14:paraId="1F5BD431"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20E80DC8"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56B0E"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422EEC">
        <w:fldChar w:fldCharType="begin"/>
      </w:r>
      <w:r w:rsidR="00422EEC">
        <w:instrText xml:space="preserve"> HYPERLINK "mailto:bjgjgczb1@163.com" </w:instrText>
      </w:r>
      <w:r w:rsidR="00422EEC">
        <w:fldChar w:fldCharType="separate"/>
      </w:r>
      <w:r w:rsidRPr="004A625E">
        <w:rPr>
          <w:rStyle w:val="afff1"/>
          <w:rFonts w:ascii="宋体" w:hAnsi="宋体"/>
          <w:color w:val="auto"/>
          <w:sz w:val="24"/>
        </w:rPr>
        <w:t>bjgjgczb1@163.com</w:t>
      </w:r>
      <w:r w:rsidR="00422EEC">
        <w:rPr>
          <w:rStyle w:val="afff1"/>
          <w:rFonts w:ascii="宋体" w:hAnsi="宋体"/>
          <w:color w:val="auto"/>
          <w:sz w:val="24"/>
        </w:rPr>
        <w:fldChar w:fldCharType="end"/>
      </w:r>
    </w:p>
    <w:p w14:paraId="2AC8B0CF"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033BBEE"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6704282"/>
      <w:bookmarkStart w:id="12" w:name="_Toc310195691"/>
      <w:bookmarkStart w:id="13" w:name="_Toc366853855"/>
      <w:r w:rsidRPr="004A625E">
        <w:rPr>
          <w:rFonts w:ascii="宋体" w:hAnsi="宋体" w:hint="eastAsia"/>
          <w:bCs w:val="0"/>
          <w:iCs/>
          <w:kern w:val="2"/>
          <w:sz w:val="30"/>
          <w:szCs w:val="30"/>
        </w:rPr>
        <w:lastRenderedPageBreak/>
        <w:t>第二章投标人须知资料表</w:t>
      </w:r>
      <w:bookmarkEnd w:id="11"/>
    </w:p>
    <w:p w14:paraId="0BBD90CA"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EA28ABB" w14:textId="77777777">
        <w:trPr>
          <w:trHeight w:val="355"/>
          <w:jc w:val="center"/>
        </w:trPr>
        <w:tc>
          <w:tcPr>
            <w:tcW w:w="1016" w:type="dxa"/>
            <w:tcBorders>
              <w:top w:val="single" w:sz="12" w:space="0" w:color="auto"/>
            </w:tcBorders>
            <w:vAlign w:val="center"/>
          </w:tcPr>
          <w:p w14:paraId="02683FDF"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7467011C"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4EACBB52" w14:textId="77777777">
        <w:trPr>
          <w:trHeight w:val="571"/>
          <w:jc w:val="center"/>
        </w:trPr>
        <w:tc>
          <w:tcPr>
            <w:tcW w:w="1016" w:type="dxa"/>
            <w:vAlign w:val="center"/>
          </w:tcPr>
          <w:p w14:paraId="2CB10692"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1E55D254" w14:textId="77777777" w:rsidR="00D0031B" w:rsidRPr="0055673D" w:rsidRDefault="00971341">
            <w:pPr>
              <w:spacing w:line="360" w:lineRule="auto"/>
              <w:rPr>
                <w:rFonts w:ascii="宋体" w:hAnsi="宋体"/>
                <w:color w:val="000000" w:themeColor="text1"/>
                <w:sz w:val="24"/>
              </w:rPr>
            </w:pPr>
            <w:bookmarkStart w:id="14" w:name="_Hlk15397081"/>
            <w:r w:rsidRPr="0055673D">
              <w:rPr>
                <w:rFonts w:ascii="宋体" w:hAnsi="宋体" w:hint="eastAsia"/>
                <w:color w:val="000000" w:themeColor="text1"/>
                <w:sz w:val="24"/>
              </w:rPr>
              <w:t>采购人：清华大学</w:t>
            </w:r>
          </w:p>
          <w:p w14:paraId="5D729856" w14:textId="77777777" w:rsidR="00D0031B" w:rsidRPr="0055673D" w:rsidRDefault="00971341">
            <w:pPr>
              <w:spacing w:line="360" w:lineRule="auto"/>
              <w:rPr>
                <w:rFonts w:ascii="宋体" w:hAnsi="宋体"/>
                <w:color w:val="000000" w:themeColor="text1"/>
                <w:sz w:val="24"/>
              </w:rPr>
            </w:pPr>
            <w:r w:rsidRPr="0055673D">
              <w:rPr>
                <w:rFonts w:ascii="宋体" w:hAnsi="宋体" w:hint="eastAsia"/>
                <w:color w:val="000000" w:themeColor="text1"/>
                <w:sz w:val="24"/>
              </w:rPr>
              <w:t>地址：北京市海淀区清华大学，邮编</w:t>
            </w:r>
            <w:r w:rsidRPr="0055673D">
              <w:rPr>
                <w:rFonts w:ascii="宋体" w:hAnsi="宋体"/>
                <w:color w:val="000000" w:themeColor="text1"/>
                <w:sz w:val="24"/>
              </w:rPr>
              <w:t>100084</w:t>
            </w:r>
          </w:p>
          <w:bookmarkEnd w:id="14"/>
          <w:p w14:paraId="104B0173" w14:textId="10241B03" w:rsidR="00F8250D" w:rsidRPr="0055673D" w:rsidRDefault="00F8250D" w:rsidP="00F8250D">
            <w:pPr>
              <w:spacing w:line="360" w:lineRule="auto"/>
              <w:rPr>
                <w:rFonts w:ascii="宋体" w:hAnsi="宋体"/>
                <w:color w:val="000000" w:themeColor="text1"/>
                <w:sz w:val="24"/>
              </w:rPr>
            </w:pPr>
            <w:r w:rsidRPr="0055673D">
              <w:rPr>
                <w:rFonts w:ascii="宋体" w:hAnsi="宋体" w:hint="eastAsia"/>
                <w:color w:val="000000" w:themeColor="text1"/>
                <w:sz w:val="24"/>
              </w:rPr>
              <w:t>联 系 人：</w:t>
            </w:r>
            <w:r w:rsidR="0062441D">
              <w:rPr>
                <w:rFonts w:ascii="宋体" w:hAnsi="宋体" w:hint="eastAsia"/>
                <w:color w:val="000000" w:themeColor="text1"/>
                <w:sz w:val="24"/>
              </w:rPr>
              <w:t>李老师</w:t>
            </w:r>
            <w:r w:rsidR="00E74045">
              <w:rPr>
                <w:rFonts w:ascii="宋体" w:hAnsi="宋体" w:hint="eastAsia"/>
                <w:color w:val="000000" w:themeColor="text1"/>
                <w:sz w:val="24"/>
              </w:rPr>
              <w:t xml:space="preserve"> </w:t>
            </w:r>
            <w:r w:rsidRPr="0055673D">
              <w:rPr>
                <w:rFonts w:ascii="宋体" w:hAnsi="宋体" w:hint="eastAsia"/>
                <w:color w:val="000000" w:themeColor="text1"/>
                <w:sz w:val="24"/>
              </w:rPr>
              <w:tab/>
            </w:r>
            <w:r w:rsidRPr="0055673D">
              <w:rPr>
                <w:rFonts w:ascii="宋体" w:hAnsi="宋体" w:hint="eastAsia"/>
                <w:color w:val="000000" w:themeColor="text1"/>
                <w:sz w:val="24"/>
              </w:rPr>
              <w:tab/>
            </w:r>
            <w:r w:rsidRPr="0055673D">
              <w:rPr>
                <w:rFonts w:ascii="宋体" w:hAnsi="宋体" w:hint="eastAsia"/>
                <w:color w:val="000000" w:themeColor="text1"/>
                <w:sz w:val="24"/>
              </w:rPr>
              <w:tab/>
            </w:r>
          </w:p>
          <w:p w14:paraId="288342F7" w14:textId="7C8AA641" w:rsidR="00D0031B" w:rsidRPr="0055673D" w:rsidRDefault="00F8250D" w:rsidP="003C6044">
            <w:pPr>
              <w:spacing w:line="360" w:lineRule="auto"/>
              <w:rPr>
                <w:rFonts w:ascii="宋体" w:hAnsi="宋体"/>
                <w:color w:val="000000" w:themeColor="text1"/>
                <w:sz w:val="24"/>
              </w:rPr>
            </w:pPr>
            <w:r w:rsidRPr="0055673D">
              <w:rPr>
                <w:rFonts w:ascii="宋体" w:hAnsi="宋体" w:hint="eastAsia"/>
                <w:color w:val="000000" w:themeColor="text1"/>
                <w:sz w:val="24"/>
              </w:rPr>
              <w:t>电    话：</w:t>
            </w:r>
            <w:r w:rsidR="0062441D">
              <w:rPr>
                <w:rFonts w:ascii="宋体" w:hAnsi="宋体"/>
                <w:sz w:val="24"/>
              </w:rPr>
              <w:t>62603103</w:t>
            </w:r>
          </w:p>
        </w:tc>
      </w:tr>
      <w:tr w:rsidR="00D078E7" w:rsidRPr="004A625E" w14:paraId="1A5242F2" w14:textId="77777777">
        <w:trPr>
          <w:trHeight w:val="853"/>
          <w:jc w:val="center"/>
        </w:trPr>
        <w:tc>
          <w:tcPr>
            <w:tcW w:w="1016" w:type="dxa"/>
            <w:vAlign w:val="center"/>
          </w:tcPr>
          <w:p w14:paraId="539B1E77"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00ECA7BB"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11EB6503"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0E8EE0C9" w14:textId="7777777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37D734A0" w14:textId="77777777">
        <w:trPr>
          <w:trHeight w:val="506"/>
          <w:jc w:val="center"/>
        </w:trPr>
        <w:tc>
          <w:tcPr>
            <w:tcW w:w="1016" w:type="dxa"/>
            <w:vAlign w:val="center"/>
          </w:tcPr>
          <w:p w14:paraId="60DEF76B"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64C6C096"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40CD10A7" w14:textId="77777777">
        <w:trPr>
          <w:trHeight w:val="489"/>
          <w:jc w:val="center"/>
        </w:trPr>
        <w:tc>
          <w:tcPr>
            <w:tcW w:w="1016" w:type="dxa"/>
            <w:vAlign w:val="center"/>
          </w:tcPr>
          <w:p w14:paraId="560ABACF"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74AD8B7C" w14:textId="7C8B4F34" w:rsidR="00D0031B" w:rsidRPr="004A625E" w:rsidRDefault="00971341">
            <w:pPr>
              <w:spacing w:line="360" w:lineRule="auto"/>
              <w:rPr>
                <w:rFonts w:ascii="宋体" w:hAnsi="宋体" w:cs="宋体"/>
                <w:sz w:val="24"/>
              </w:rPr>
            </w:pPr>
            <w:r w:rsidRPr="004A625E">
              <w:rPr>
                <w:rFonts w:ascii="宋体" w:hAnsi="宋体" w:hint="eastAsia"/>
                <w:sz w:val="24"/>
              </w:rPr>
              <w:t>本项目</w:t>
            </w:r>
            <w:r w:rsidR="004B6C45">
              <w:rPr>
                <w:rFonts w:ascii="宋体" w:hAnsi="宋体" w:hint="eastAsia"/>
                <w:sz w:val="24"/>
              </w:rPr>
              <w:t>不接受进口产品投标</w:t>
            </w:r>
            <w:r w:rsidRPr="004A625E">
              <w:rPr>
                <w:rFonts w:ascii="宋体" w:hAnsi="宋体" w:hint="eastAsia"/>
                <w:sz w:val="24"/>
              </w:rPr>
              <w:t>。</w:t>
            </w:r>
          </w:p>
        </w:tc>
      </w:tr>
      <w:tr w:rsidR="00D078E7" w:rsidRPr="004A625E" w14:paraId="52B80102" w14:textId="77777777">
        <w:trPr>
          <w:trHeight w:val="227"/>
          <w:jc w:val="center"/>
        </w:trPr>
        <w:tc>
          <w:tcPr>
            <w:tcW w:w="1016" w:type="dxa"/>
            <w:vAlign w:val="center"/>
          </w:tcPr>
          <w:p w14:paraId="1604B335"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4D5BB83E"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5A103E10" w14:textId="77777777">
        <w:trPr>
          <w:trHeight w:val="352"/>
          <w:jc w:val="center"/>
        </w:trPr>
        <w:tc>
          <w:tcPr>
            <w:tcW w:w="1016" w:type="dxa"/>
            <w:tcBorders>
              <w:right w:val="single" w:sz="4" w:space="0" w:color="auto"/>
            </w:tcBorders>
            <w:vAlign w:val="center"/>
          </w:tcPr>
          <w:p w14:paraId="780B8570"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6D0B001D" w14:textId="01905DC6"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E74045">
              <w:rPr>
                <w:rFonts w:ascii="宋体" w:hAnsi="宋体" w:cs="宋体"/>
                <w:sz w:val="24"/>
              </w:rPr>
              <w:t>660.072</w:t>
            </w:r>
            <w:r w:rsidRPr="004A625E">
              <w:rPr>
                <w:rFonts w:ascii="宋体" w:hAnsi="宋体" w:hint="eastAsia"/>
                <w:sz w:val="24"/>
              </w:rPr>
              <w:t>万</w:t>
            </w:r>
            <w:r w:rsidRPr="004A625E">
              <w:rPr>
                <w:rFonts w:ascii="宋体" w:hAnsi="宋体" w:cs="宋体" w:hint="eastAsia"/>
                <w:sz w:val="24"/>
              </w:rPr>
              <w:t>元。</w:t>
            </w:r>
          </w:p>
        </w:tc>
      </w:tr>
      <w:tr w:rsidR="00D078E7" w:rsidRPr="004A625E" w14:paraId="35C08100" w14:textId="77777777">
        <w:trPr>
          <w:trHeight w:val="352"/>
          <w:jc w:val="center"/>
        </w:trPr>
        <w:tc>
          <w:tcPr>
            <w:tcW w:w="1016" w:type="dxa"/>
            <w:tcBorders>
              <w:right w:val="single" w:sz="4" w:space="0" w:color="auto"/>
            </w:tcBorders>
            <w:vAlign w:val="center"/>
          </w:tcPr>
          <w:p w14:paraId="3C29CA73"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2A486111"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6A2D7" w14:textId="77777777" w:rsidTr="00A8399F">
        <w:trPr>
          <w:jc w:val="center"/>
        </w:trPr>
        <w:tc>
          <w:tcPr>
            <w:tcW w:w="1016" w:type="dxa"/>
            <w:vAlign w:val="center"/>
          </w:tcPr>
          <w:p w14:paraId="35219CD7" w14:textId="77777777"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658AB4A7"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15414EA0" w14:textId="77777777"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5720F71"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03C72830" w14:textId="77777777"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0A5D6D84" w14:textId="7777777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3D3F1DA5" w14:textId="77777777"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396121BA" w14:textId="77777777"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E57ADCB" w14:textId="77777777"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64B31AB0" w14:textId="7777777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4613B8E4" w14:textId="77777777"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7DA8CC54" w14:textId="77777777"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4FB3B9FC" w14:textId="77777777"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3CF2E1F9" w14:textId="77777777"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CD3D6BD"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75E1DCDC" w14:textId="77777777"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74E2D9B5" w14:textId="0EEFFCDD"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w:t>
            </w:r>
            <w:r w:rsidR="00EF254D">
              <w:rPr>
                <w:rFonts w:ascii="宋体" w:hAnsi="宋体" w:hint="eastAsia"/>
                <w:sz w:val="24"/>
              </w:rPr>
              <w:t>零报税</w:t>
            </w:r>
            <w:r w:rsidRPr="004A625E">
              <w:rPr>
                <w:rFonts w:ascii="宋体" w:hAnsi="宋体" w:hint="eastAsia"/>
                <w:sz w:val="24"/>
              </w:rPr>
              <w:t>纳税申报表复印件。</w:t>
            </w:r>
          </w:p>
          <w:bookmarkEnd w:id="16"/>
          <w:p w14:paraId="3DC6E346" w14:textId="77777777"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1209CB46"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1CC803EA" w14:textId="77777777"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404AE66C" w14:textId="77777777"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1FABBDA3" w14:textId="77777777">
        <w:trPr>
          <w:trHeight w:val="186"/>
          <w:jc w:val="center"/>
        </w:trPr>
        <w:tc>
          <w:tcPr>
            <w:tcW w:w="1016" w:type="dxa"/>
            <w:vAlign w:val="center"/>
          </w:tcPr>
          <w:p w14:paraId="2651D146"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2BD622A1" w14:textId="2086424E"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E74045">
              <w:rPr>
                <w:rFonts w:ascii="宋体" w:hAnsi="宋体" w:hint="eastAsia"/>
                <w:b/>
                <w:sz w:val="24"/>
              </w:rPr>
              <w:t>拾叁万</w:t>
            </w:r>
            <w:r w:rsidRPr="004A625E">
              <w:rPr>
                <w:rFonts w:ascii="宋体" w:hAnsi="宋体" w:hint="eastAsia"/>
                <w:b/>
                <w:sz w:val="24"/>
              </w:rPr>
              <w:t>元整（￥</w:t>
            </w:r>
            <w:r w:rsidR="00E74045">
              <w:rPr>
                <w:rFonts w:ascii="宋体" w:hAnsi="宋体"/>
                <w:b/>
                <w:sz w:val="24"/>
              </w:rPr>
              <w:t>130</w:t>
            </w:r>
            <w:r w:rsidRPr="004A625E">
              <w:rPr>
                <w:rFonts w:ascii="宋体" w:hAnsi="宋体"/>
                <w:b/>
                <w:sz w:val="24"/>
              </w:rPr>
              <w:t>000.00</w:t>
            </w:r>
            <w:r w:rsidRPr="004A625E">
              <w:rPr>
                <w:rFonts w:ascii="宋体" w:hAnsi="宋体" w:hint="eastAsia"/>
                <w:b/>
                <w:sz w:val="24"/>
              </w:rPr>
              <w:t>元）</w:t>
            </w:r>
          </w:p>
          <w:p w14:paraId="50FB36CE"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50725F24"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4EB8CDE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22C0115A"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3D667BE4"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r w:rsidR="00D078E7" w:rsidRPr="004A625E" w14:paraId="697C00E8" w14:textId="77777777">
        <w:trPr>
          <w:trHeight w:val="182"/>
          <w:jc w:val="center"/>
        </w:trPr>
        <w:tc>
          <w:tcPr>
            <w:tcW w:w="1016" w:type="dxa"/>
            <w:vAlign w:val="center"/>
          </w:tcPr>
          <w:p w14:paraId="1A96C798"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2573E098"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4745ADDD" w14:textId="77777777">
        <w:trPr>
          <w:trHeight w:val="167"/>
          <w:jc w:val="center"/>
        </w:trPr>
        <w:tc>
          <w:tcPr>
            <w:tcW w:w="1016" w:type="dxa"/>
            <w:vAlign w:val="center"/>
          </w:tcPr>
          <w:p w14:paraId="553BAE61"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D9DA0DE"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5331587D"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271C865C"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0C5B2DD3"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0F9A62F"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24692B33"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71AAF9FF"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1497D80F" w14:textId="77777777">
        <w:trPr>
          <w:trHeight w:val="60"/>
          <w:jc w:val="center"/>
        </w:trPr>
        <w:tc>
          <w:tcPr>
            <w:tcW w:w="1016" w:type="dxa"/>
            <w:vAlign w:val="center"/>
          </w:tcPr>
          <w:p w14:paraId="572BC56F"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45421E79" w14:textId="7BE4DE4A"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7820F6">
              <w:rPr>
                <w:rFonts w:ascii="宋体" w:hAnsi="宋体"/>
                <w:sz w:val="24"/>
              </w:rPr>
              <w:t>12</w:t>
            </w:r>
            <w:r w:rsidRPr="004A625E">
              <w:rPr>
                <w:rFonts w:ascii="宋体" w:hAnsi="宋体" w:hint="eastAsia"/>
                <w:sz w:val="24"/>
              </w:rPr>
              <w:t>月</w:t>
            </w:r>
            <w:r w:rsidR="007820F6">
              <w:rPr>
                <w:rFonts w:ascii="宋体" w:hAnsi="宋体" w:hint="eastAsia"/>
                <w:sz w:val="24"/>
              </w:rPr>
              <w:t>1</w:t>
            </w:r>
            <w:r w:rsidR="00D70536">
              <w:rPr>
                <w:rFonts w:ascii="宋体" w:hAnsi="宋体"/>
                <w:sz w:val="24"/>
              </w:rPr>
              <w:t>1</w:t>
            </w:r>
            <w:r w:rsidRPr="004A625E">
              <w:rPr>
                <w:rFonts w:ascii="宋体" w:hAnsi="宋体" w:hint="eastAsia"/>
                <w:sz w:val="24"/>
              </w:rPr>
              <w:t>日</w:t>
            </w:r>
            <w:r w:rsidR="007820F6">
              <w:rPr>
                <w:rFonts w:ascii="宋体" w:hAnsi="宋体"/>
                <w:sz w:val="24"/>
              </w:rPr>
              <w:t>1</w:t>
            </w:r>
            <w:r w:rsidR="00D70536">
              <w:rPr>
                <w:rFonts w:ascii="宋体" w:hAnsi="宋体"/>
                <w:sz w:val="24"/>
              </w:rPr>
              <w:t>6</w:t>
            </w:r>
            <w:r w:rsidRPr="004A625E">
              <w:rPr>
                <w:rFonts w:ascii="宋体" w:hAnsi="宋体" w:hint="eastAsia"/>
                <w:sz w:val="24"/>
              </w:rPr>
              <w:t>：</w:t>
            </w:r>
            <w:r w:rsidR="007820F6">
              <w:rPr>
                <w:rFonts w:ascii="宋体" w:hAnsi="宋体"/>
                <w:sz w:val="24"/>
              </w:rPr>
              <w:t>0</w:t>
            </w:r>
            <w:r w:rsidRPr="004A625E">
              <w:rPr>
                <w:rFonts w:ascii="宋体" w:hAnsi="宋体" w:hint="eastAsia"/>
                <w:sz w:val="24"/>
              </w:rPr>
              <w:t>0（北京时间）</w:t>
            </w:r>
          </w:p>
        </w:tc>
      </w:tr>
      <w:tr w:rsidR="006625A3" w:rsidRPr="004A625E" w14:paraId="5FC580B3" w14:textId="77777777">
        <w:trPr>
          <w:trHeight w:val="60"/>
          <w:jc w:val="center"/>
        </w:trPr>
        <w:tc>
          <w:tcPr>
            <w:tcW w:w="1016" w:type="dxa"/>
            <w:vAlign w:val="center"/>
          </w:tcPr>
          <w:p w14:paraId="1125843F" w14:textId="6D512C57" w:rsidR="006625A3" w:rsidRPr="004A625E" w:rsidRDefault="006625A3">
            <w:pPr>
              <w:spacing w:line="360" w:lineRule="auto"/>
              <w:jc w:val="center"/>
              <w:rPr>
                <w:rFonts w:ascii="宋体" w:hAnsi="宋体"/>
                <w:sz w:val="24"/>
              </w:rPr>
            </w:pPr>
            <w:r>
              <w:rPr>
                <w:rFonts w:ascii="宋体" w:hAnsi="宋体" w:hint="eastAsia"/>
                <w:sz w:val="24"/>
              </w:rPr>
              <w:t>1</w:t>
            </w:r>
            <w:r>
              <w:rPr>
                <w:rFonts w:ascii="宋体" w:hAnsi="宋体"/>
                <w:sz w:val="24"/>
              </w:rPr>
              <w:t>6.4</w:t>
            </w:r>
          </w:p>
        </w:tc>
        <w:tc>
          <w:tcPr>
            <w:tcW w:w="8111" w:type="dxa"/>
            <w:vAlign w:val="center"/>
          </w:tcPr>
          <w:p w14:paraId="49CC1EFA" w14:textId="65883589" w:rsidR="007820F6" w:rsidRDefault="006625A3" w:rsidP="000A770B">
            <w:pPr>
              <w:spacing w:line="360" w:lineRule="auto"/>
              <w:rPr>
                <w:color w:val="000000"/>
                <w:sz w:val="24"/>
              </w:rPr>
            </w:pPr>
            <w:r w:rsidRPr="006D394E">
              <w:rPr>
                <w:rFonts w:ascii="宋体" w:hAnsi="宋体"/>
                <w:color w:val="000000"/>
                <w:sz w:val="24"/>
              </w:rPr>
              <w:t>测试设备（投标设备样品）递交时间</w:t>
            </w:r>
            <w:r w:rsidR="007820F6">
              <w:rPr>
                <w:rFonts w:ascii="宋体" w:hAnsi="宋体" w:hint="eastAsia"/>
                <w:color w:val="000000"/>
                <w:sz w:val="24"/>
              </w:rPr>
              <w:t>：</w:t>
            </w:r>
            <w:r w:rsidRPr="00207664">
              <w:rPr>
                <w:rFonts w:ascii="宋体" w:hAnsi="宋体"/>
                <w:bCs/>
                <w:color w:val="000000"/>
                <w:sz w:val="24"/>
              </w:rPr>
              <w:t>2020</w:t>
            </w:r>
            <w:r w:rsidRPr="00207664">
              <w:rPr>
                <w:rFonts w:ascii="宋体" w:hAnsi="宋体" w:hint="eastAsia"/>
                <w:bCs/>
                <w:color w:val="000000"/>
                <w:sz w:val="24"/>
              </w:rPr>
              <w:t>年</w:t>
            </w:r>
            <w:r w:rsidR="007820F6" w:rsidRPr="00207664">
              <w:rPr>
                <w:rFonts w:ascii="宋体" w:hAnsi="宋体"/>
                <w:bCs/>
                <w:color w:val="000000"/>
                <w:sz w:val="24"/>
              </w:rPr>
              <w:t>12</w:t>
            </w:r>
            <w:r w:rsidRPr="00207664">
              <w:rPr>
                <w:rFonts w:ascii="宋体" w:hAnsi="宋体" w:hint="eastAsia"/>
                <w:bCs/>
                <w:color w:val="000000"/>
                <w:sz w:val="24"/>
              </w:rPr>
              <w:t>月</w:t>
            </w:r>
            <w:r w:rsidR="00D70536">
              <w:rPr>
                <w:rFonts w:ascii="宋体" w:hAnsi="宋体"/>
                <w:bCs/>
                <w:color w:val="000000"/>
                <w:sz w:val="24"/>
              </w:rPr>
              <w:t>11</w:t>
            </w:r>
            <w:r w:rsidRPr="00207664">
              <w:rPr>
                <w:rFonts w:ascii="宋体" w:hAnsi="宋体" w:hint="eastAsia"/>
                <w:bCs/>
                <w:color w:val="000000"/>
                <w:sz w:val="24"/>
              </w:rPr>
              <w:t>日</w:t>
            </w:r>
            <w:r w:rsidR="00207664" w:rsidRPr="00207664">
              <w:rPr>
                <w:bCs/>
                <w:color w:val="000000"/>
                <w:sz w:val="24"/>
              </w:rPr>
              <w:t>9</w:t>
            </w:r>
            <w:r w:rsidR="007820F6" w:rsidRPr="00207664">
              <w:rPr>
                <w:rFonts w:hint="eastAsia"/>
                <w:bCs/>
                <w:color w:val="000000"/>
                <w:sz w:val="24"/>
              </w:rPr>
              <w:t>：</w:t>
            </w:r>
            <w:r w:rsidR="007820F6" w:rsidRPr="00207664">
              <w:rPr>
                <w:bCs/>
                <w:color w:val="000000"/>
                <w:sz w:val="24"/>
              </w:rPr>
              <w:t>00</w:t>
            </w:r>
            <w:r w:rsidR="00207664">
              <w:rPr>
                <w:rFonts w:hint="eastAsia"/>
                <w:bCs/>
                <w:color w:val="000000"/>
                <w:sz w:val="24"/>
              </w:rPr>
              <w:t>—</w:t>
            </w:r>
            <w:r w:rsidR="00207664">
              <w:rPr>
                <w:rFonts w:ascii="宋体" w:hAnsi="宋体"/>
                <w:sz w:val="24"/>
              </w:rPr>
              <w:t>1</w:t>
            </w:r>
            <w:r w:rsidR="00D70536">
              <w:rPr>
                <w:rFonts w:ascii="宋体" w:hAnsi="宋体"/>
                <w:sz w:val="24"/>
              </w:rPr>
              <w:t>6</w:t>
            </w:r>
            <w:r w:rsidR="00207664" w:rsidRPr="004A625E">
              <w:rPr>
                <w:rFonts w:ascii="宋体" w:hAnsi="宋体" w:hint="eastAsia"/>
                <w:sz w:val="24"/>
              </w:rPr>
              <w:t>：</w:t>
            </w:r>
            <w:r w:rsidR="00207664">
              <w:rPr>
                <w:rFonts w:ascii="宋体" w:hAnsi="宋体"/>
                <w:sz w:val="24"/>
              </w:rPr>
              <w:t>0</w:t>
            </w:r>
            <w:r w:rsidR="00207664" w:rsidRPr="004A625E">
              <w:rPr>
                <w:rFonts w:ascii="宋体" w:hAnsi="宋体" w:hint="eastAsia"/>
                <w:sz w:val="24"/>
              </w:rPr>
              <w:t>0</w:t>
            </w:r>
            <w:r w:rsidRPr="006D394E">
              <w:rPr>
                <w:color w:val="000000"/>
                <w:sz w:val="24"/>
              </w:rPr>
              <w:t>（北京时间）</w:t>
            </w:r>
          </w:p>
          <w:p w14:paraId="6F5B4ED3" w14:textId="77777777" w:rsidR="006625A3" w:rsidRDefault="007820F6" w:rsidP="000A770B">
            <w:pPr>
              <w:spacing w:line="360" w:lineRule="auto"/>
              <w:rPr>
                <w:bCs/>
                <w:color w:val="000000"/>
                <w:sz w:val="24"/>
              </w:rPr>
            </w:pPr>
            <w:r w:rsidRPr="00207664">
              <w:rPr>
                <w:rFonts w:hint="eastAsia"/>
                <w:bCs/>
                <w:color w:val="000000"/>
                <w:sz w:val="24"/>
              </w:rPr>
              <w:t>测试设备的递交地点：</w:t>
            </w:r>
            <w:r w:rsidR="006625A3" w:rsidRPr="00207664">
              <w:rPr>
                <w:rFonts w:hint="eastAsia"/>
                <w:bCs/>
                <w:color w:val="000000"/>
                <w:sz w:val="24"/>
              </w:rPr>
              <w:t>北京市海淀区清华大学</w:t>
            </w:r>
            <w:r w:rsidRPr="00207664">
              <w:rPr>
                <w:rFonts w:hint="eastAsia"/>
                <w:bCs/>
                <w:color w:val="000000"/>
                <w:sz w:val="24"/>
              </w:rPr>
              <w:t>李兆基科技大楼</w:t>
            </w:r>
            <w:r w:rsidRPr="00207664">
              <w:rPr>
                <w:rFonts w:hint="eastAsia"/>
                <w:bCs/>
                <w:color w:val="000000"/>
                <w:sz w:val="24"/>
              </w:rPr>
              <w:t>A369</w:t>
            </w:r>
            <w:r w:rsidRPr="00207664">
              <w:rPr>
                <w:rFonts w:hint="eastAsia"/>
                <w:bCs/>
                <w:color w:val="000000"/>
                <w:sz w:val="24"/>
              </w:rPr>
              <w:t>房间</w:t>
            </w:r>
            <w:r w:rsidR="006625A3" w:rsidRPr="00207664">
              <w:rPr>
                <w:rFonts w:hint="eastAsia"/>
                <w:bCs/>
                <w:color w:val="000000"/>
                <w:sz w:val="24"/>
              </w:rPr>
              <w:t>。</w:t>
            </w:r>
          </w:p>
          <w:p w14:paraId="674F142A" w14:textId="313D9BB9" w:rsidR="00207664" w:rsidRPr="00207664" w:rsidRDefault="00207664" w:rsidP="000A770B">
            <w:pPr>
              <w:spacing w:line="360" w:lineRule="auto"/>
              <w:rPr>
                <w:rFonts w:ascii="宋体" w:hAnsi="宋体"/>
                <w:bCs/>
                <w:sz w:val="24"/>
              </w:rPr>
            </w:pPr>
            <w:r>
              <w:rPr>
                <w:rFonts w:hint="eastAsia"/>
                <w:bCs/>
                <w:color w:val="000000"/>
                <w:sz w:val="24"/>
              </w:rPr>
              <w:t>注：因疫情防控原因，进校需要提前报备审批，每家投标人仅限</w:t>
            </w:r>
            <w:r w:rsidR="004D61BC">
              <w:rPr>
                <w:bCs/>
                <w:color w:val="000000"/>
                <w:sz w:val="24"/>
              </w:rPr>
              <w:t>3</w:t>
            </w:r>
            <w:r>
              <w:rPr>
                <w:rFonts w:hint="eastAsia"/>
                <w:bCs/>
                <w:color w:val="000000"/>
                <w:sz w:val="24"/>
              </w:rPr>
              <w:t>人进校。进校手续所需资料</w:t>
            </w:r>
            <w:r w:rsidR="003E22BD">
              <w:rPr>
                <w:rFonts w:hint="eastAsia"/>
                <w:bCs/>
                <w:color w:val="000000"/>
                <w:sz w:val="24"/>
              </w:rPr>
              <w:t>采购代理机构于</w:t>
            </w:r>
            <w:r w:rsidR="003E22BD">
              <w:rPr>
                <w:rFonts w:hint="eastAsia"/>
                <w:bCs/>
                <w:color w:val="000000"/>
                <w:sz w:val="24"/>
              </w:rPr>
              <w:t>2</w:t>
            </w:r>
            <w:r w:rsidR="003E22BD">
              <w:rPr>
                <w:bCs/>
                <w:color w:val="000000"/>
                <w:sz w:val="24"/>
              </w:rPr>
              <w:t>020</w:t>
            </w:r>
            <w:r w:rsidR="003E22BD">
              <w:rPr>
                <w:rFonts w:hint="eastAsia"/>
                <w:bCs/>
                <w:color w:val="000000"/>
                <w:sz w:val="24"/>
              </w:rPr>
              <w:t>年</w:t>
            </w:r>
            <w:r w:rsidR="003E22BD">
              <w:rPr>
                <w:bCs/>
                <w:color w:val="000000"/>
                <w:sz w:val="24"/>
              </w:rPr>
              <w:t>12</w:t>
            </w:r>
            <w:r w:rsidR="003E22BD">
              <w:rPr>
                <w:rFonts w:hint="eastAsia"/>
                <w:bCs/>
                <w:color w:val="000000"/>
                <w:sz w:val="24"/>
              </w:rPr>
              <w:t>月</w:t>
            </w:r>
            <w:r w:rsidR="004D61BC">
              <w:rPr>
                <w:bCs/>
                <w:color w:val="000000"/>
                <w:sz w:val="24"/>
              </w:rPr>
              <w:t>7</w:t>
            </w:r>
            <w:r w:rsidR="003E22BD">
              <w:rPr>
                <w:rFonts w:hint="eastAsia"/>
                <w:bCs/>
                <w:color w:val="000000"/>
                <w:sz w:val="24"/>
              </w:rPr>
              <w:t>日发送到各投标人报名邮箱，请注意按要求回复</w:t>
            </w:r>
            <w:r w:rsidR="00EF254D">
              <w:rPr>
                <w:rFonts w:hint="eastAsia"/>
                <w:bCs/>
                <w:color w:val="000000"/>
                <w:sz w:val="24"/>
              </w:rPr>
              <w:t>，以便及时办理进校手续</w:t>
            </w:r>
            <w:r w:rsidR="003E22BD">
              <w:rPr>
                <w:rFonts w:hint="eastAsia"/>
                <w:bCs/>
                <w:color w:val="000000"/>
                <w:sz w:val="24"/>
              </w:rPr>
              <w:t>。</w:t>
            </w:r>
          </w:p>
        </w:tc>
      </w:tr>
      <w:tr w:rsidR="00D078E7" w:rsidRPr="004A625E" w14:paraId="6DFF5C46" w14:textId="77777777">
        <w:trPr>
          <w:trHeight w:val="437"/>
          <w:jc w:val="center"/>
        </w:trPr>
        <w:tc>
          <w:tcPr>
            <w:tcW w:w="1016" w:type="dxa"/>
            <w:vAlign w:val="center"/>
          </w:tcPr>
          <w:p w14:paraId="20487199"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163AAC43" w14:textId="06D8D59F" w:rsidR="00D0031B" w:rsidRPr="004A625E" w:rsidRDefault="00971341">
            <w:pPr>
              <w:spacing w:line="360" w:lineRule="auto"/>
              <w:rPr>
                <w:rFonts w:ascii="宋体" w:hAnsi="宋体"/>
                <w:sz w:val="24"/>
              </w:rPr>
            </w:pPr>
            <w:r w:rsidRPr="004A625E">
              <w:rPr>
                <w:rFonts w:ascii="宋体" w:hAnsi="宋体" w:hint="eastAsia"/>
                <w:sz w:val="24"/>
              </w:rPr>
              <w:t>开标时间：</w:t>
            </w:r>
            <w:r w:rsidR="00207664" w:rsidRPr="004A625E">
              <w:rPr>
                <w:rFonts w:ascii="宋体" w:hAnsi="宋体"/>
                <w:sz w:val="24"/>
              </w:rPr>
              <w:t>20</w:t>
            </w:r>
            <w:r w:rsidR="00207664" w:rsidRPr="004A625E">
              <w:rPr>
                <w:rFonts w:ascii="宋体" w:hAnsi="宋体" w:hint="eastAsia"/>
                <w:sz w:val="24"/>
              </w:rPr>
              <w:t>20年</w:t>
            </w:r>
            <w:r w:rsidR="00207664">
              <w:rPr>
                <w:rFonts w:ascii="宋体" w:hAnsi="宋体"/>
                <w:sz w:val="24"/>
              </w:rPr>
              <w:t>12</w:t>
            </w:r>
            <w:r w:rsidR="00207664" w:rsidRPr="004A625E">
              <w:rPr>
                <w:rFonts w:ascii="宋体" w:hAnsi="宋体" w:hint="eastAsia"/>
                <w:sz w:val="24"/>
              </w:rPr>
              <w:t>月</w:t>
            </w:r>
            <w:r w:rsidR="00207664">
              <w:rPr>
                <w:rFonts w:ascii="宋体" w:hAnsi="宋体" w:hint="eastAsia"/>
                <w:sz w:val="24"/>
              </w:rPr>
              <w:t>1</w:t>
            </w:r>
            <w:r w:rsidR="004D61BC">
              <w:rPr>
                <w:rFonts w:ascii="宋体" w:hAnsi="宋体"/>
                <w:sz w:val="24"/>
              </w:rPr>
              <w:t>1</w:t>
            </w:r>
            <w:r w:rsidR="00207664" w:rsidRPr="004A625E">
              <w:rPr>
                <w:rFonts w:ascii="宋体" w:hAnsi="宋体" w:hint="eastAsia"/>
                <w:sz w:val="24"/>
              </w:rPr>
              <w:t>日</w:t>
            </w:r>
            <w:r w:rsidR="00207664">
              <w:rPr>
                <w:rFonts w:ascii="宋体" w:hAnsi="宋体"/>
                <w:sz w:val="24"/>
              </w:rPr>
              <w:t>1</w:t>
            </w:r>
            <w:r w:rsidR="004D61BC">
              <w:rPr>
                <w:rFonts w:ascii="宋体" w:hAnsi="宋体"/>
                <w:sz w:val="24"/>
              </w:rPr>
              <w:t>6</w:t>
            </w:r>
            <w:r w:rsidR="00207664" w:rsidRPr="004A625E">
              <w:rPr>
                <w:rFonts w:ascii="宋体" w:hAnsi="宋体" w:hint="eastAsia"/>
                <w:sz w:val="24"/>
              </w:rPr>
              <w:t>：</w:t>
            </w:r>
            <w:r w:rsidR="00207664">
              <w:rPr>
                <w:rFonts w:ascii="宋体" w:hAnsi="宋体"/>
                <w:sz w:val="24"/>
              </w:rPr>
              <w:t>0</w:t>
            </w:r>
            <w:r w:rsidR="00207664" w:rsidRPr="004A625E">
              <w:rPr>
                <w:rFonts w:ascii="宋体" w:hAnsi="宋体" w:hint="eastAsia"/>
                <w:sz w:val="24"/>
              </w:rPr>
              <w:t>0</w:t>
            </w:r>
            <w:r w:rsidRPr="004A625E">
              <w:rPr>
                <w:rFonts w:ascii="宋体" w:hAnsi="宋体" w:hint="eastAsia"/>
                <w:sz w:val="24"/>
              </w:rPr>
              <w:t>（北京时间）</w:t>
            </w:r>
          </w:p>
          <w:p w14:paraId="63EF4A39" w14:textId="03F1EFCC"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w:t>
            </w:r>
            <w:r w:rsidR="00207664" w:rsidRPr="00207664">
              <w:rPr>
                <w:rFonts w:hint="eastAsia"/>
                <w:bCs/>
                <w:color w:val="000000"/>
                <w:sz w:val="24"/>
              </w:rPr>
              <w:t>北京市海淀区清华大学李兆基科技大楼</w:t>
            </w:r>
            <w:r w:rsidR="00207664" w:rsidRPr="00207664">
              <w:rPr>
                <w:rFonts w:hint="eastAsia"/>
                <w:bCs/>
                <w:color w:val="000000"/>
                <w:sz w:val="24"/>
              </w:rPr>
              <w:t>A369</w:t>
            </w:r>
            <w:r w:rsidR="00207664" w:rsidRPr="00207664">
              <w:rPr>
                <w:rFonts w:hint="eastAsia"/>
                <w:bCs/>
                <w:color w:val="000000"/>
                <w:sz w:val="24"/>
              </w:rPr>
              <w:t>房间</w:t>
            </w:r>
            <w:r w:rsidRPr="004A625E">
              <w:rPr>
                <w:rFonts w:ascii="宋体" w:hAnsi="宋体" w:hint="eastAsia"/>
                <w:sz w:val="24"/>
              </w:rPr>
              <w:t>（北四环学院桥东北角）</w:t>
            </w:r>
          </w:p>
        </w:tc>
      </w:tr>
      <w:tr w:rsidR="00D078E7" w:rsidRPr="004A625E" w14:paraId="5D1DD736" w14:textId="77777777">
        <w:trPr>
          <w:trHeight w:val="437"/>
          <w:jc w:val="center"/>
        </w:trPr>
        <w:tc>
          <w:tcPr>
            <w:tcW w:w="1016" w:type="dxa"/>
            <w:vAlign w:val="center"/>
          </w:tcPr>
          <w:p w14:paraId="7883D50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74904116"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68E312CD" w14:textId="77777777">
        <w:trPr>
          <w:trHeight w:val="355"/>
          <w:jc w:val="center"/>
        </w:trPr>
        <w:tc>
          <w:tcPr>
            <w:tcW w:w="1016" w:type="dxa"/>
            <w:vAlign w:val="center"/>
          </w:tcPr>
          <w:p w14:paraId="5CD613F3"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1BC8293F" w14:textId="77777777" w:rsidR="00D0031B" w:rsidRPr="004A625E" w:rsidRDefault="00971341">
            <w:pPr>
              <w:spacing w:line="360" w:lineRule="auto"/>
              <w:rPr>
                <w:rFonts w:ascii="宋体" w:hAnsi="宋体"/>
                <w:sz w:val="24"/>
              </w:rPr>
            </w:pPr>
            <w:r w:rsidRPr="004A625E">
              <w:rPr>
                <w:rFonts w:ascii="宋体" w:hAnsi="宋体"/>
                <w:sz w:val="24"/>
              </w:rPr>
              <w:t>履约保证金：</w:t>
            </w:r>
            <w:r w:rsidR="00074657">
              <w:rPr>
                <w:rFonts w:ascii="宋体" w:hAnsi="宋体" w:hint="eastAsia"/>
                <w:sz w:val="24"/>
              </w:rPr>
              <w:t>详见合同条款</w:t>
            </w:r>
          </w:p>
        </w:tc>
      </w:tr>
      <w:tr w:rsidR="00D0031B" w:rsidRPr="004A625E" w14:paraId="48E037B8" w14:textId="77777777">
        <w:trPr>
          <w:trHeight w:val="355"/>
          <w:jc w:val="center"/>
        </w:trPr>
        <w:tc>
          <w:tcPr>
            <w:tcW w:w="1016" w:type="dxa"/>
            <w:vAlign w:val="center"/>
          </w:tcPr>
          <w:p w14:paraId="6A553629"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620BAE1D"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75238BF6" w14:textId="77777777" w:rsidR="00D0031B" w:rsidRPr="004A625E" w:rsidRDefault="00971341">
            <w:pPr>
              <w:spacing w:line="360" w:lineRule="auto"/>
              <w:rPr>
                <w:rFonts w:ascii="宋体" w:hAnsi="宋体"/>
                <w:sz w:val="24"/>
              </w:rPr>
            </w:pPr>
            <w:r w:rsidRPr="004A625E">
              <w:rPr>
                <w:rFonts w:ascii="宋体" w:hAnsi="宋体"/>
                <w:sz w:val="24"/>
              </w:rPr>
              <w:lastRenderedPageBreak/>
              <w:t>（1）以买卖双方签定的合同总额作为收费的计算基数。</w:t>
            </w:r>
          </w:p>
          <w:p w14:paraId="6FBD5F1D"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4EF6DA63"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6F24F5BB"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7F40B1B"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在投标时，投标人向采购代理机构送交中标服务费承诺书。中标供应商在领取中标通知书时一次向采购代理机构交纳所有中标服务费。</w:t>
            </w:r>
          </w:p>
          <w:p w14:paraId="685AF488" w14:textId="77777777" w:rsidR="00D0031B" w:rsidRPr="004A625E" w:rsidRDefault="00971341">
            <w:pPr>
              <w:spacing w:line="360" w:lineRule="auto"/>
              <w:rPr>
                <w:rFonts w:ascii="宋体" w:hAnsi="宋体"/>
                <w:b/>
                <w:sz w:val="24"/>
              </w:rPr>
            </w:pPr>
            <w:r w:rsidRPr="004A625E">
              <w:rPr>
                <w:rFonts w:ascii="宋体" w:hAnsi="宋体" w:hint="eastAsia"/>
                <w:b/>
                <w:sz w:val="24"/>
              </w:rPr>
              <w:t>账户名称：北京国际工程咨询有限公司</w:t>
            </w:r>
          </w:p>
          <w:p w14:paraId="0463EAA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p>
          <w:p w14:paraId="082D31E8" w14:textId="77777777" w:rsidR="00D0031B" w:rsidRPr="004A625E" w:rsidRDefault="00971341">
            <w:pPr>
              <w:spacing w:line="360" w:lineRule="auto"/>
              <w:rPr>
                <w:rFonts w:ascii="宋体" w:hAnsi="宋体"/>
                <w:sz w:val="24"/>
              </w:rPr>
            </w:pPr>
            <w:r w:rsidRPr="004A625E">
              <w:rPr>
                <w:rFonts w:ascii="宋体" w:hAnsi="宋体" w:hint="eastAsia"/>
                <w:sz w:val="24"/>
              </w:rPr>
              <w:t>帐号：</w:t>
            </w:r>
            <w:r w:rsidRPr="004A625E">
              <w:rPr>
                <w:rFonts w:ascii="宋体" w:hAnsi="宋体"/>
                <w:sz w:val="24"/>
              </w:rPr>
              <w:t>10242000000002546</w:t>
            </w:r>
          </w:p>
        </w:tc>
      </w:tr>
    </w:tbl>
    <w:p w14:paraId="5CC66EA6" w14:textId="77777777" w:rsidR="00D0031B" w:rsidRPr="004A625E" w:rsidRDefault="00D0031B">
      <w:pPr>
        <w:rPr>
          <w:rFonts w:ascii="宋体" w:hAnsi="宋体"/>
          <w:b/>
          <w:bCs/>
          <w:kern w:val="44"/>
          <w:sz w:val="24"/>
        </w:rPr>
      </w:pPr>
    </w:p>
    <w:p w14:paraId="438FCA3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E4DA01B" w14:textId="77777777" w:rsidR="00D0031B" w:rsidRPr="004A625E" w:rsidRDefault="00971341">
      <w:pPr>
        <w:pStyle w:val="1"/>
        <w:spacing w:line="360" w:lineRule="auto"/>
        <w:rPr>
          <w:rFonts w:ascii="宋体" w:hAnsi="宋体"/>
          <w:sz w:val="30"/>
          <w:szCs w:val="30"/>
        </w:rPr>
      </w:pPr>
      <w:bookmarkStart w:id="17" w:name="_Toc56704283"/>
      <w:r w:rsidRPr="004A625E">
        <w:rPr>
          <w:rFonts w:ascii="宋体" w:hAnsi="宋体" w:hint="eastAsia"/>
          <w:sz w:val="30"/>
          <w:szCs w:val="30"/>
        </w:rPr>
        <w:lastRenderedPageBreak/>
        <w:t>第三章投标人须知</w:t>
      </w:r>
      <w:bookmarkEnd w:id="17"/>
    </w:p>
    <w:p w14:paraId="03041CE1" w14:textId="18BFC164" w:rsidR="00D0031B" w:rsidRPr="004A625E" w:rsidRDefault="00971341">
      <w:pPr>
        <w:pStyle w:val="31"/>
        <w:rPr>
          <w:szCs w:val="24"/>
        </w:rPr>
      </w:pPr>
      <w:bookmarkStart w:id="18" w:name="_Toc56704284"/>
      <w:r w:rsidRPr="004A625E">
        <w:rPr>
          <w:rFonts w:hint="eastAsia"/>
          <w:szCs w:val="24"/>
        </w:rPr>
        <w:t>一</w:t>
      </w:r>
      <w:r w:rsidR="00EF254D">
        <w:rPr>
          <w:rFonts w:hint="eastAsia"/>
          <w:szCs w:val="24"/>
        </w:rPr>
        <w:t>、</w:t>
      </w:r>
      <w:r w:rsidRPr="004A625E">
        <w:rPr>
          <w:rFonts w:hint="eastAsia"/>
          <w:szCs w:val="24"/>
        </w:rPr>
        <w:t>说明</w:t>
      </w:r>
      <w:bookmarkEnd w:id="18"/>
    </w:p>
    <w:p w14:paraId="4FD49AF6" w14:textId="77777777" w:rsidR="00D0031B" w:rsidRPr="004A625E" w:rsidRDefault="00971341">
      <w:pPr>
        <w:pStyle w:val="31"/>
        <w:rPr>
          <w:szCs w:val="24"/>
        </w:rPr>
      </w:pPr>
      <w:bookmarkStart w:id="19" w:name="_Toc56704285"/>
      <w:r w:rsidRPr="004A625E">
        <w:rPr>
          <w:szCs w:val="24"/>
        </w:rPr>
        <w:t xml:space="preserve">1. </w:t>
      </w:r>
      <w:r w:rsidRPr="004A625E">
        <w:rPr>
          <w:rFonts w:hint="eastAsia"/>
          <w:szCs w:val="24"/>
        </w:rPr>
        <w:t>采购人、采购代理机构及合格的投标人</w:t>
      </w:r>
      <w:bookmarkEnd w:id="19"/>
    </w:p>
    <w:p w14:paraId="2A49A43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662CA79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5A264A1C"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09F5F07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3B17967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2F54AA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673C905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197A975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0F0C21B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5F757BA2"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3914EB1D"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28C9BA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173BAFD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7D53C5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7A78DE1F"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09EE4985"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422EEC">
        <w:fldChar w:fldCharType="begin"/>
      </w:r>
      <w:r w:rsidR="00422EEC">
        <w:instrText xml:space="preserve"> HYPERLINK "http://www.ccgp.gov.cn" </w:instrText>
      </w:r>
      <w:r w:rsidR="00422EEC">
        <w:fldChar w:fldCharType="separate"/>
      </w:r>
      <w:r w:rsidRPr="004A625E">
        <w:rPr>
          <w:rFonts w:ascii="宋体" w:hAnsi="宋体"/>
          <w:sz w:val="24"/>
        </w:rPr>
        <w:t>www.ccgp.gov.cn</w:t>
      </w:r>
      <w:r w:rsidR="00422EEC">
        <w:rPr>
          <w:rFonts w:ascii="宋体" w:hAnsi="宋体"/>
          <w:sz w:val="24"/>
        </w:rPr>
        <w:fldChar w:fldCharType="end"/>
      </w:r>
      <w:r w:rsidRPr="004A625E">
        <w:rPr>
          <w:rFonts w:ascii="宋体" w:hAnsi="宋体" w:hint="eastAsia"/>
          <w:sz w:val="24"/>
        </w:rPr>
        <w:t>）。</w:t>
      </w:r>
    </w:p>
    <w:p w14:paraId="15872958"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7D49C704"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1264F18C"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45933C89"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C8621D8"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00CD3FA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5D0F978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3A34CFD1"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17154597"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261B825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0863AD81"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7303F14C" w14:textId="77777777" w:rsidR="00D0031B" w:rsidRPr="004A625E" w:rsidRDefault="00971341">
      <w:pPr>
        <w:pStyle w:val="31"/>
        <w:rPr>
          <w:szCs w:val="24"/>
        </w:rPr>
      </w:pPr>
      <w:bookmarkStart w:id="20" w:name="_Toc56704286"/>
      <w:r w:rsidRPr="004A625E">
        <w:rPr>
          <w:szCs w:val="24"/>
        </w:rPr>
        <w:t xml:space="preserve">2. </w:t>
      </w:r>
      <w:r w:rsidRPr="004A625E">
        <w:rPr>
          <w:rFonts w:hint="eastAsia"/>
          <w:szCs w:val="24"/>
        </w:rPr>
        <w:t>资金来源</w:t>
      </w:r>
      <w:bookmarkEnd w:id="20"/>
    </w:p>
    <w:p w14:paraId="794CDCB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14BCCFF9"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2A833570" w14:textId="77777777" w:rsidR="00D0031B" w:rsidRPr="004A625E" w:rsidRDefault="00971341">
      <w:pPr>
        <w:pStyle w:val="31"/>
        <w:rPr>
          <w:szCs w:val="24"/>
        </w:rPr>
      </w:pPr>
      <w:bookmarkStart w:id="21" w:name="_Toc56704287"/>
      <w:r w:rsidRPr="004A625E">
        <w:rPr>
          <w:szCs w:val="24"/>
        </w:rPr>
        <w:t xml:space="preserve">3. </w:t>
      </w:r>
      <w:r w:rsidRPr="004A625E">
        <w:rPr>
          <w:rFonts w:hint="eastAsia"/>
          <w:szCs w:val="24"/>
        </w:rPr>
        <w:t>投标费用</w:t>
      </w:r>
      <w:bookmarkEnd w:id="21"/>
    </w:p>
    <w:p w14:paraId="06A5C316"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2039DBB7" w14:textId="5C066D0C" w:rsidR="00D0031B" w:rsidRPr="004A625E" w:rsidRDefault="00971341">
      <w:pPr>
        <w:pStyle w:val="31"/>
        <w:rPr>
          <w:szCs w:val="24"/>
        </w:rPr>
      </w:pPr>
      <w:bookmarkStart w:id="22" w:name="_Toc56704288"/>
      <w:r w:rsidRPr="004A625E">
        <w:rPr>
          <w:rFonts w:hint="eastAsia"/>
          <w:szCs w:val="24"/>
        </w:rPr>
        <w:t>二</w:t>
      </w:r>
      <w:r w:rsidR="00EF254D">
        <w:rPr>
          <w:rFonts w:hint="eastAsia"/>
          <w:szCs w:val="24"/>
        </w:rPr>
        <w:t>、</w:t>
      </w:r>
      <w:r w:rsidRPr="004A625E">
        <w:rPr>
          <w:rFonts w:hint="eastAsia"/>
          <w:szCs w:val="24"/>
        </w:rPr>
        <w:t>招标文件</w:t>
      </w:r>
      <w:bookmarkEnd w:id="22"/>
    </w:p>
    <w:p w14:paraId="66AEC236" w14:textId="77777777" w:rsidR="00D0031B" w:rsidRPr="004A625E" w:rsidRDefault="00971341">
      <w:pPr>
        <w:pStyle w:val="31"/>
        <w:rPr>
          <w:szCs w:val="24"/>
        </w:rPr>
      </w:pPr>
      <w:bookmarkStart w:id="23" w:name="_Toc56704289"/>
      <w:r w:rsidRPr="004A625E">
        <w:rPr>
          <w:szCs w:val="24"/>
        </w:rPr>
        <w:t xml:space="preserve">4. </w:t>
      </w:r>
      <w:r w:rsidRPr="004A625E">
        <w:rPr>
          <w:rFonts w:hint="eastAsia"/>
          <w:szCs w:val="24"/>
        </w:rPr>
        <w:t>招标文件构成</w:t>
      </w:r>
      <w:bookmarkEnd w:id="23"/>
    </w:p>
    <w:p w14:paraId="595D7D70"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72A21A23"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4FD1927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5EDEDA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3C1E4A7"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第三章投标人须知</w:t>
      </w:r>
    </w:p>
    <w:p w14:paraId="406D7FC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3CB0BF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5F960DEA"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1AA0C365"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2474B70F"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C9F8B39"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7FACDC33" w14:textId="77777777" w:rsidR="00D0031B" w:rsidRPr="004A625E" w:rsidRDefault="00971341">
      <w:pPr>
        <w:pStyle w:val="31"/>
        <w:rPr>
          <w:szCs w:val="24"/>
        </w:rPr>
      </w:pPr>
      <w:bookmarkStart w:id="24" w:name="_Toc56704290"/>
      <w:r w:rsidRPr="004A625E">
        <w:rPr>
          <w:szCs w:val="24"/>
        </w:rPr>
        <w:t xml:space="preserve">5. </w:t>
      </w:r>
      <w:r w:rsidRPr="004A625E">
        <w:rPr>
          <w:rFonts w:hint="eastAsia"/>
          <w:szCs w:val="24"/>
        </w:rPr>
        <w:t>投标人要求对招标文件的澄清</w:t>
      </w:r>
      <w:bookmarkEnd w:id="24"/>
    </w:p>
    <w:p w14:paraId="25889035"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03110884" w14:textId="77777777" w:rsidR="00D0031B" w:rsidRPr="004A625E" w:rsidRDefault="00971341">
      <w:pPr>
        <w:pStyle w:val="31"/>
        <w:rPr>
          <w:szCs w:val="24"/>
        </w:rPr>
      </w:pPr>
      <w:bookmarkStart w:id="25" w:name="_Toc56704291"/>
      <w:r w:rsidRPr="004A625E">
        <w:rPr>
          <w:szCs w:val="24"/>
        </w:rPr>
        <w:t xml:space="preserve">6. </w:t>
      </w:r>
      <w:r w:rsidRPr="004A625E">
        <w:rPr>
          <w:rFonts w:hint="eastAsia"/>
          <w:szCs w:val="24"/>
        </w:rPr>
        <w:t>采购人或采购代理机构对招标文件的澄清或修改</w:t>
      </w:r>
      <w:bookmarkEnd w:id="25"/>
    </w:p>
    <w:p w14:paraId="3F80597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39F4F5D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587E7CA"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49D3EA14" w14:textId="66491424" w:rsidR="00D0031B" w:rsidRPr="004A625E" w:rsidRDefault="00971341">
      <w:pPr>
        <w:pStyle w:val="31"/>
        <w:rPr>
          <w:szCs w:val="24"/>
        </w:rPr>
      </w:pPr>
      <w:bookmarkStart w:id="26" w:name="_Toc56704292"/>
      <w:r w:rsidRPr="004A625E">
        <w:rPr>
          <w:rFonts w:hint="eastAsia"/>
          <w:szCs w:val="24"/>
        </w:rPr>
        <w:t>三</w:t>
      </w:r>
      <w:r w:rsidR="00EF254D">
        <w:rPr>
          <w:rFonts w:hint="eastAsia"/>
          <w:szCs w:val="24"/>
        </w:rPr>
        <w:t>、</w:t>
      </w:r>
      <w:r w:rsidRPr="004A625E">
        <w:rPr>
          <w:rFonts w:hint="eastAsia"/>
          <w:szCs w:val="24"/>
        </w:rPr>
        <w:t>投标文件的编制</w:t>
      </w:r>
      <w:bookmarkEnd w:id="26"/>
    </w:p>
    <w:p w14:paraId="61C7D5DC" w14:textId="77777777" w:rsidR="00D0031B" w:rsidRPr="004A625E" w:rsidRDefault="00971341">
      <w:pPr>
        <w:pStyle w:val="31"/>
        <w:rPr>
          <w:szCs w:val="24"/>
        </w:rPr>
      </w:pPr>
      <w:bookmarkStart w:id="27" w:name="_Toc56704293"/>
      <w:r w:rsidRPr="004A625E">
        <w:rPr>
          <w:szCs w:val="24"/>
        </w:rPr>
        <w:t xml:space="preserve">7. </w:t>
      </w:r>
      <w:r w:rsidRPr="004A625E">
        <w:rPr>
          <w:rFonts w:hint="eastAsia"/>
          <w:szCs w:val="24"/>
        </w:rPr>
        <w:t>投标文件编制的原则</w:t>
      </w:r>
      <w:bookmarkEnd w:id="27"/>
    </w:p>
    <w:p w14:paraId="4A643588"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1668FBB"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56A4ACEF"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68B28EB" w14:textId="77777777" w:rsidR="00D0031B" w:rsidRPr="004A625E" w:rsidRDefault="00971341">
      <w:pPr>
        <w:pStyle w:val="31"/>
        <w:rPr>
          <w:szCs w:val="24"/>
        </w:rPr>
      </w:pPr>
      <w:bookmarkStart w:id="28" w:name="_Toc56704294"/>
      <w:r w:rsidRPr="004A625E">
        <w:rPr>
          <w:szCs w:val="24"/>
        </w:rPr>
        <w:t xml:space="preserve">8. </w:t>
      </w:r>
      <w:r w:rsidRPr="004A625E">
        <w:rPr>
          <w:rFonts w:hint="eastAsia"/>
          <w:szCs w:val="24"/>
        </w:rPr>
        <w:t>投标范围及投标文件中计量单位的使用</w:t>
      </w:r>
      <w:bookmarkEnd w:id="28"/>
    </w:p>
    <w:p w14:paraId="23AD6104"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4D6F9F48"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4E3E7C46" w14:textId="77777777" w:rsidR="00D0031B" w:rsidRPr="004A625E" w:rsidRDefault="00971341">
      <w:pPr>
        <w:pStyle w:val="31"/>
        <w:rPr>
          <w:szCs w:val="24"/>
        </w:rPr>
      </w:pPr>
      <w:bookmarkStart w:id="29" w:name="_Toc56704295"/>
      <w:r w:rsidRPr="004A625E">
        <w:rPr>
          <w:szCs w:val="24"/>
        </w:rPr>
        <w:t xml:space="preserve">9. </w:t>
      </w:r>
      <w:r w:rsidRPr="004A625E">
        <w:rPr>
          <w:rFonts w:hint="eastAsia"/>
          <w:szCs w:val="24"/>
        </w:rPr>
        <w:t>投标文件构成</w:t>
      </w:r>
      <w:bookmarkEnd w:id="29"/>
    </w:p>
    <w:p w14:paraId="4E3271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003C270B"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1EB2702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3E85EAA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3288DAE5"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47425A2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578A927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7A22C8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236B650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6A10825B" w14:textId="77777777"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1665C6B6"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5984EBF0"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5B5C3C6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7C8598DF"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C46AD5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2E745558"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3FFAE50A"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173182D5"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6174E2D2"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5C2E6A07" w14:textId="77777777" w:rsidR="00D0031B" w:rsidRPr="004A625E" w:rsidRDefault="00971341">
      <w:pPr>
        <w:pStyle w:val="31"/>
        <w:rPr>
          <w:szCs w:val="24"/>
        </w:rPr>
      </w:pPr>
      <w:bookmarkStart w:id="30" w:name="_Toc56704296"/>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7BA68347"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3E073AD9"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36695AA5"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2C72E2F"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2E436411"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6A62B359"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67873FA3" w14:textId="77777777" w:rsidR="00D0031B" w:rsidRPr="004A625E" w:rsidRDefault="00971341">
      <w:pPr>
        <w:pStyle w:val="31"/>
        <w:rPr>
          <w:szCs w:val="24"/>
        </w:rPr>
      </w:pPr>
      <w:bookmarkStart w:id="31" w:name="_Toc56704297"/>
      <w:r w:rsidRPr="004A625E">
        <w:rPr>
          <w:szCs w:val="24"/>
        </w:rPr>
        <w:t xml:space="preserve">11. </w:t>
      </w:r>
      <w:r w:rsidRPr="004A625E">
        <w:rPr>
          <w:rFonts w:hint="eastAsia"/>
          <w:szCs w:val="24"/>
        </w:rPr>
        <w:t>投标报价</w:t>
      </w:r>
      <w:bookmarkEnd w:id="31"/>
    </w:p>
    <w:p w14:paraId="4AA1360B"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25A31811"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7CDF165E"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156A1E5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319E12B"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32DFFCFF"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55F99C53"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63EF0640"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63CFA6E1"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3041F994"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E10758F"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087AE424" w14:textId="77777777" w:rsidR="00D0031B" w:rsidRPr="004A625E" w:rsidRDefault="00971341">
      <w:pPr>
        <w:pStyle w:val="31"/>
        <w:rPr>
          <w:szCs w:val="24"/>
        </w:rPr>
      </w:pPr>
      <w:bookmarkStart w:id="32" w:name="_Toc56704298"/>
      <w:r w:rsidRPr="004A625E">
        <w:rPr>
          <w:szCs w:val="24"/>
        </w:rPr>
        <w:t xml:space="preserve">12. </w:t>
      </w:r>
      <w:r w:rsidRPr="004A625E">
        <w:rPr>
          <w:rFonts w:hint="eastAsia"/>
          <w:szCs w:val="24"/>
        </w:rPr>
        <w:t>投标保证金</w:t>
      </w:r>
      <w:bookmarkEnd w:id="32"/>
    </w:p>
    <w:p w14:paraId="6D8EEFD9"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1F944F92"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17BD51B5"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54F45309"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3C2268A5"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0F155CC2"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419437A6"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E27A57B"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02045925"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7BDCA4D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5AAD12D1"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3CB7C1C1"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中标人的投标保证金，在与买方签订合同后五个工作日内退还。</w:t>
      </w:r>
      <w:r w:rsidRPr="004A625E">
        <w:rPr>
          <w:rFonts w:ascii="宋体" w:hAnsi="宋体"/>
          <w:sz w:val="24"/>
        </w:rPr>
        <w:t>未中标的投标人的投标保证金将于中标通知书发出后五个工作日内退还。</w:t>
      </w:r>
    </w:p>
    <w:p w14:paraId="7090DD2E" w14:textId="77777777" w:rsidR="00D0031B" w:rsidRPr="004A625E" w:rsidRDefault="00971341">
      <w:pPr>
        <w:pStyle w:val="31"/>
        <w:rPr>
          <w:szCs w:val="24"/>
        </w:rPr>
      </w:pPr>
      <w:bookmarkStart w:id="33" w:name="_Toc56704299"/>
      <w:r w:rsidRPr="004A625E">
        <w:rPr>
          <w:szCs w:val="24"/>
        </w:rPr>
        <w:t xml:space="preserve">13. </w:t>
      </w:r>
      <w:r w:rsidRPr="004A625E">
        <w:rPr>
          <w:rFonts w:hint="eastAsia"/>
          <w:szCs w:val="24"/>
        </w:rPr>
        <w:t>投标有效期</w:t>
      </w:r>
      <w:bookmarkEnd w:id="33"/>
    </w:p>
    <w:p w14:paraId="00822646"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1C0308F3"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3B7B0AA0" w14:textId="77777777" w:rsidR="00D0031B" w:rsidRPr="004A625E" w:rsidRDefault="00971341">
      <w:pPr>
        <w:pStyle w:val="31"/>
        <w:rPr>
          <w:szCs w:val="24"/>
        </w:rPr>
      </w:pPr>
      <w:bookmarkStart w:id="34" w:name="_Toc56704300"/>
      <w:r w:rsidRPr="004A625E">
        <w:rPr>
          <w:szCs w:val="24"/>
        </w:rPr>
        <w:t xml:space="preserve">14. </w:t>
      </w:r>
      <w:r w:rsidRPr="004A625E">
        <w:rPr>
          <w:rFonts w:hint="eastAsia"/>
          <w:szCs w:val="24"/>
        </w:rPr>
        <w:t>投标文件的签署与规定</w:t>
      </w:r>
      <w:bookmarkEnd w:id="34"/>
    </w:p>
    <w:p w14:paraId="7A5371E1"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6E44AD7C"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5BC06BDA"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7FF66322"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2A46007F"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5A8DC667"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0C013516" w14:textId="0EE80036" w:rsidR="00D0031B" w:rsidRPr="004A625E" w:rsidRDefault="00971341">
      <w:pPr>
        <w:pStyle w:val="31"/>
        <w:rPr>
          <w:szCs w:val="24"/>
        </w:rPr>
      </w:pPr>
      <w:bookmarkStart w:id="35" w:name="_Toc56704301"/>
      <w:r w:rsidRPr="004A625E">
        <w:rPr>
          <w:rFonts w:hint="eastAsia"/>
          <w:szCs w:val="24"/>
        </w:rPr>
        <w:t>四</w:t>
      </w:r>
      <w:r w:rsidR="00EF254D">
        <w:rPr>
          <w:rFonts w:hint="eastAsia"/>
          <w:szCs w:val="24"/>
        </w:rPr>
        <w:t>、</w:t>
      </w:r>
      <w:r w:rsidRPr="004A625E">
        <w:rPr>
          <w:rFonts w:hint="eastAsia"/>
          <w:szCs w:val="24"/>
        </w:rPr>
        <w:t>投标文件的递交</w:t>
      </w:r>
      <w:bookmarkEnd w:id="35"/>
    </w:p>
    <w:p w14:paraId="255E5467" w14:textId="77777777" w:rsidR="00D0031B" w:rsidRPr="004A625E" w:rsidRDefault="00971341">
      <w:pPr>
        <w:pStyle w:val="31"/>
        <w:rPr>
          <w:szCs w:val="24"/>
        </w:rPr>
      </w:pPr>
      <w:bookmarkStart w:id="36" w:name="_Toc56704302"/>
      <w:r w:rsidRPr="004A625E">
        <w:rPr>
          <w:szCs w:val="24"/>
        </w:rPr>
        <w:t xml:space="preserve">15. </w:t>
      </w:r>
      <w:r w:rsidRPr="004A625E">
        <w:rPr>
          <w:rFonts w:hint="eastAsia"/>
          <w:szCs w:val="24"/>
        </w:rPr>
        <w:t>投标文件的装订、密封及递交</w:t>
      </w:r>
      <w:bookmarkEnd w:id="36"/>
    </w:p>
    <w:p w14:paraId="2ED8AADE"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491FCA02"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639593E1"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7C5700D1"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0C74936"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68507D0C"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72DA2CCB"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6F5561E"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7CF585CD" w14:textId="77777777" w:rsidR="00D0031B" w:rsidRPr="004A625E" w:rsidRDefault="00971341">
      <w:pPr>
        <w:pStyle w:val="31"/>
        <w:rPr>
          <w:szCs w:val="24"/>
        </w:rPr>
      </w:pPr>
      <w:bookmarkStart w:id="37" w:name="_Toc56704303"/>
      <w:r w:rsidRPr="004A625E">
        <w:rPr>
          <w:szCs w:val="24"/>
        </w:rPr>
        <w:t xml:space="preserve">16. </w:t>
      </w:r>
      <w:r w:rsidRPr="004A625E">
        <w:rPr>
          <w:rFonts w:hint="eastAsia"/>
          <w:szCs w:val="24"/>
        </w:rPr>
        <w:t>投标截止期</w:t>
      </w:r>
      <w:bookmarkEnd w:id="37"/>
    </w:p>
    <w:p w14:paraId="721AFF8F"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10CAF4FB"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25078A"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089F287B" w14:textId="77777777" w:rsidR="00D0031B" w:rsidRPr="004A625E" w:rsidRDefault="00971341">
      <w:pPr>
        <w:pStyle w:val="31"/>
        <w:rPr>
          <w:szCs w:val="24"/>
        </w:rPr>
      </w:pPr>
      <w:bookmarkStart w:id="38" w:name="_Toc56704304"/>
      <w:r w:rsidRPr="004A625E">
        <w:rPr>
          <w:szCs w:val="24"/>
        </w:rPr>
        <w:t xml:space="preserve">17. </w:t>
      </w:r>
      <w:r w:rsidRPr="004A625E">
        <w:rPr>
          <w:rFonts w:hint="eastAsia"/>
          <w:szCs w:val="24"/>
        </w:rPr>
        <w:t>投标文件的修改与撤回</w:t>
      </w:r>
      <w:bookmarkEnd w:id="38"/>
    </w:p>
    <w:p w14:paraId="5CE0A703"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173FE0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49E40CA8"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4CC66DE2"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737263AB"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6669EE5" w14:textId="11D1DED2" w:rsidR="00D0031B" w:rsidRPr="004A625E" w:rsidRDefault="00971341">
      <w:pPr>
        <w:pStyle w:val="31"/>
        <w:rPr>
          <w:szCs w:val="24"/>
        </w:rPr>
      </w:pPr>
      <w:bookmarkStart w:id="39" w:name="_Toc56704305"/>
      <w:r w:rsidRPr="004A625E">
        <w:rPr>
          <w:rFonts w:hint="eastAsia"/>
          <w:szCs w:val="24"/>
        </w:rPr>
        <w:t>五</w:t>
      </w:r>
      <w:r w:rsidR="00EF254D">
        <w:rPr>
          <w:rFonts w:hint="eastAsia"/>
          <w:szCs w:val="24"/>
        </w:rPr>
        <w:t>、</w:t>
      </w:r>
      <w:r w:rsidRPr="004A625E">
        <w:rPr>
          <w:rFonts w:hint="eastAsia"/>
          <w:szCs w:val="24"/>
        </w:rPr>
        <w:t>开标及评标</w:t>
      </w:r>
      <w:bookmarkEnd w:id="39"/>
    </w:p>
    <w:p w14:paraId="29EA6FC4" w14:textId="77777777" w:rsidR="00D0031B" w:rsidRPr="004A625E" w:rsidRDefault="00971341">
      <w:pPr>
        <w:pStyle w:val="31"/>
        <w:rPr>
          <w:szCs w:val="24"/>
        </w:rPr>
      </w:pPr>
      <w:bookmarkStart w:id="40" w:name="_Toc56704306"/>
      <w:r w:rsidRPr="004A625E">
        <w:rPr>
          <w:szCs w:val="24"/>
        </w:rPr>
        <w:t xml:space="preserve">18. </w:t>
      </w:r>
      <w:r w:rsidRPr="004A625E">
        <w:rPr>
          <w:rFonts w:hint="eastAsia"/>
          <w:szCs w:val="24"/>
        </w:rPr>
        <w:t>开标</w:t>
      </w:r>
      <w:bookmarkEnd w:id="40"/>
    </w:p>
    <w:p w14:paraId="21CE6B0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06EBACB4"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1A4D36BB"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1F396666"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781A0EF3"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1ABC6D73"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49BFA147" w14:textId="77777777" w:rsidR="00D0031B" w:rsidRPr="004A625E" w:rsidRDefault="00971341">
      <w:pPr>
        <w:pStyle w:val="31"/>
        <w:rPr>
          <w:szCs w:val="24"/>
        </w:rPr>
      </w:pPr>
      <w:bookmarkStart w:id="41" w:name="_Toc56704307"/>
      <w:r w:rsidRPr="004A625E">
        <w:rPr>
          <w:szCs w:val="24"/>
        </w:rPr>
        <w:t xml:space="preserve">19. </w:t>
      </w:r>
      <w:r w:rsidRPr="004A625E">
        <w:rPr>
          <w:rFonts w:hint="eastAsia"/>
          <w:szCs w:val="24"/>
        </w:rPr>
        <w:t>评标委员会和评标方法</w:t>
      </w:r>
      <w:bookmarkEnd w:id="41"/>
    </w:p>
    <w:p w14:paraId="579B0C17"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BAC63" w14:textId="77777777" w:rsidR="00D0031B" w:rsidRPr="004A625E" w:rsidRDefault="00971341">
      <w:pPr>
        <w:pStyle w:val="31"/>
        <w:rPr>
          <w:szCs w:val="24"/>
        </w:rPr>
      </w:pPr>
      <w:bookmarkStart w:id="42" w:name="_Toc56704308"/>
      <w:r w:rsidRPr="004A625E">
        <w:rPr>
          <w:szCs w:val="24"/>
        </w:rPr>
        <w:t xml:space="preserve">20. </w:t>
      </w:r>
      <w:r w:rsidRPr="004A625E">
        <w:rPr>
          <w:rFonts w:hint="eastAsia"/>
          <w:szCs w:val="24"/>
        </w:rPr>
        <w:t>投标文件的初审</w:t>
      </w:r>
      <w:bookmarkEnd w:id="42"/>
    </w:p>
    <w:p w14:paraId="10815099"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4BFDB029"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5E5BDFAC"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05A0ADF8"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003EA677"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7E84CC83"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47A6C104"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63478F3E"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4B4F20BA"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35A76C4B"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72F24239"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52E381C3"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7CF5F5D2"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2E46D48"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10411D87"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2D168AA1"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54D1110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738687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0B11595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339D1AC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2D18F24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31143BAE"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0425587"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3BD81BA5"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6CA96FAA"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3B2DCE16"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747E93F"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4CCC0C20"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4AF9F33A"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w:t>
      </w:r>
      <w:r w:rsidR="00270121" w:rsidRPr="00676087">
        <w:rPr>
          <w:rFonts w:ascii="宋体" w:hAnsi="宋体" w:hint="eastAsia"/>
          <w:sz w:val="24"/>
        </w:rPr>
        <w:t>★</w:t>
      </w:r>
      <w:r w:rsidRPr="004A625E">
        <w:rPr>
          <w:rFonts w:ascii="宋体" w:hAnsi="宋体" w:hint="eastAsia"/>
          <w:b/>
          <w:sz w:val="24"/>
        </w:rPr>
        <w:t>”指标的；</w:t>
      </w:r>
    </w:p>
    <w:p w14:paraId="71F4DC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59BAF715"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74A5B47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1409699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482575FD"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02C4F76"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1EF158EE"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BED6DFD"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EA1605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1FF9FD37"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5473FA6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00591516"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748AA92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06885E4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8952CCC"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4DE45CA2" w14:textId="77777777" w:rsidR="00D0031B" w:rsidRPr="004A625E" w:rsidRDefault="00971341">
      <w:pPr>
        <w:pStyle w:val="31"/>
        <w:rPr>
          <w:szCs w:val="24"/>
        </w:rPr>
      </w:pPr>
      <w:bookmarkStart w:id="43" w:name="_Toc56704309"/>
      <w:r w:rsidRPr="004A625E">
        <w:rPr>
          <w:szCs w:val="24"/>
        </w:rPr>
        <w:t xml:space="preserve">21. </w:t>
      </w:r>
      <w:r w:rsidRPr="004A625E">
        <w:rPr>
          <w:rFonts w:hint="eastAsia"/>
          <w:szCs w:val="24"/>
        </w:rPr>
        <w:t>投标文件的澄清</w:t>
      </w:r>
      <w:bookmarkEnd w:id="43"/>
    </w:p>
    <w:p w14:paraId="4CC29A7A"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0AD1C2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6C1ECCBA" w14:textId="77777777" w:rsidR="00D0031B" w:rsidRPr="004A625E" w:rsidRDefault="00971341">
      <w:pPr>
        <w:pStyle w:val="31"/>
        <w:rPr>
          <w:szCs w:val="24"/>
        </w:rPr>
      </w:pPr>
      <w:bookmarkStart w:id="44" w:name="_Toc56704310"/>
      <w:r w:rsidRPr="004A625E">
        <w:rPr>
          <w:szCs w:val="24"/>
        </w:rPr>
        <w:t xml:space="preserve">22. </w:t>
      </w:r>
      <w:r w:rsidRPr="004A625E">
        <w:rPr>
          <w:rFonts w:hint="eastAsia"/>
          <w:szCs w:val="24"/>
        </w:rPr>
        <w:t>评标</w:t>
      </w:r>
      <w:bookmarkEnd w:id="44"/>
    </w:p>
    <w:p w14:paraId="74A0E85D"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5BFF2E18"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679847BA"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580491D2"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425B0AA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39B512BF" w14:textId="77777777" w:rsidR="00D0031B" w:rsidRPr="004A625E" w:rsidRDefault="00971341">
      <w:pPr>
        <w:pStyle w:val="31"/>
        <w:rPr>
          <w:szCs w:val="24"/>
        </w:rPr>
      </w:pPr>
      <w:bookmarkStart w:id="45" w:name="_Toc56704311"/>
      <w:r w:rsidRPr="004A625E">
        <w:rPr>
          <w:szCs w:val="24"/>
        </w:rPr>
        <w:t xml:space="preserve">23. </w:t>
      </w:r>
      <w:r w:rsidRPr="004A625E">
        <w:rPr>
          <w:rFonts w:hint="eastAsia"/>
          <w:szCs w:val="24"/>
        </w:rPr>
        <w:t>评标过程及保密原则</w:t>
      </w:r>
      <w:bookmarkEnd w:id="45"/>
    </w:p>
    <w:p w14:paraId="729CEDF1"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09613E79"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72A66E9D"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5EE61E3"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52E2E2F" w14:textId="2750729F" w:rsidR="00D0031B" w:rsidRPr="004A625E" w:rsidRDefault="00971341">
      <w:pPr>
        <w:pStyle w:val="31"/>
        <w:rPr>
          <w:szCs w:val="24"/>
        </w:rPr>
      </w:pPr>
      <w:bookmarkStart w:id="46" w:name="_Toc56704312"/>
      <w:r w:rsidRPr="004A625E">
        <w:rPr>
          <w:rFonts w:hint="eastAsia"/>
          <w:szCs w:val="24"/>
        </w:rPr>
        <w:t>六</w:t>
      </w:r>
      <w:r w:rsidR="00EF254D">
        <w:rPr>
          <w:rFonts w:hint="eastAsia"/>
          <w:szCs w:val="24"/>
        </w:rPr>
        <w:t>、</w:t>
      </w:r>
      <w:r w:rsidRPr="004A625E">
        <w:rPr>
          <w:rFonts w:hint="eastAsia"/>
          <w:szCs w:val="24"/>
        </w:rPr>
        <w:t>确定中标</w:t>
      </w:r>
      <w:bookmarkEnd w:id="46"/>
    </w:p>
    <w:p w14:paraId="67AEB07E" w14:textId="77777777" w:rsidR="00D0031B" w:rsidRPr="004A625E" w:rsidRDefault="00971341">
      <w:pPr>
        <w:pStyle w:val="31"/>
        <w:rPr>
          <w:szCs w:val="24"/>
        </w:rPr>
      </w:pPr>
      <w:bookmarkStart w:id="47" w:name="_Toc56704313"/>
      <w:r w:rsidRPr="004A625E">
        <w:rPr>
          <w:szCs w:val="24"/>
        </w:rPr>
        <w:t xml:space="preserve">24. </w:t>
      </w:r>
      <w:r w:rsidRPr="004A625E">
        <w:rPr>
          <w:rFonts w:hint="eastAsia"/>
          <w:szCs w:val="24"/>
        </w:rPr>
        <w:t>中标人的确定标准</w:t>
      </w:r>
      <w:bookmarkEnd w:id="47"/>
    </w:p>
    <w:p w14:paraId="33B5AF6F"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C1811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22554C92"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3D673802" w14:textId="77777777" w:rsidR="00D0031B" w:rsidRPr="004A625E" w:rsidRDefault="00971341">
      <w:pPr>
        <w:pStyle w:val="31"/>
        <w:rPr>
          <w:szCs w:val="24"/>
        </w:rPr>
      </w:pPr>
      <w:bookmarkStart w:id="48" w:name="_Toc56704314"/>
      <w:r w:rsidRPr="004A625E">
        <w:rPr>
          <w:szCs w:val="24"/>
        </w:rPr>
        <w:t xml:space="preserve">25. </w:t>
      </w:r>
      <w:r w:rsidRPr="004A625E">
        <w:rPr>
          <w:rFonts w:hint="eastAsia"/>
          <w:szCs w:val="24"/>
        </w:rPr>
        <w:t>中标通知书</w:t>
      </w:r>
      <w:bookmarkEnd w:id="48"/>
    </w:p>
    <w:p w14:paraId="3BDC7CB1"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14A87595"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DB3A27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0F6C275E"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432EF1DA" w14:textId="77777777" w:rsidR="00D0031B" w:rsidRPr="004A625E" w:rsidRDefault="00971341">
      <w:pPr>
        <w:pStyle w:val="31"/>
        <w:rPr>
          <w:szCs w:val="24"/>
        </w:rPr>
      </w:pPr>
      <w:bookmarkStart w:id="49" w:name="_Toc56704315"/>
      <w:r w:rsidRPr="004A625E">
        <w:rPr>
          <w:szCs w:val="24"/>
        </w:rPr>
        <w:t xml:space="preserve">26. </w:t>
      </w:r>
      <w:r w:rsidRPr="004A625E">
        <w:rPr>
          <w:rFonts w:hint="eastAsia"/>
          <w:szCs w:val="24"/>
        </w:rPr>
        <w:t>签订合同</w:t>
      </w:r>
      <w:bookmarkEnd w:id="49"/>
    </w:p>
    <w:p w14:paraId="7B011494"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737F708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7B0D6B38"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4CD744BF"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9752189" w14:textId="77777777"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1D946FEB" w14:textId="77777777" w:rsidR="00D0031B" w:rsidRPr="004A625E" w:rsidRDefault="00971341">
      <w:pPr>
        <w:pStyle w:val="31"/>
        <w:rPr>
          <w:szCs w:val="24"/>
        </w:rPr>
      </w:pPr>
      <w:bookmarkStart w:id="50" w:name="_Toc56704316"/>
      <w:r w:rsidRPr="004A625E">
        <w:rPr>
          <w:szCs w:val="24"/>
        </w:rPr>
        <w:lastRenderedPageBreak/>
        <w:t xml:space="preserve">27. </w:t>
      </w:r>
      <w:r w:rsidRPr="004A625E">
        <w:rPr>
          <w:rFonts w:hint="eastAsia"/>
          <w:szCs w:val="24"/>
        </w:rPr>
        <w:t>履约保证金</w:t>
      </w:r>
      <w:bookmarkEnd w:id="50"/>
    </w:p>
    <w:p w14:paraId="62965A9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3D1F4DD8"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74FA2744"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BC146B4"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00C2298E"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33C0EEF9"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0B9C9DC1"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125CA52F" w14:textId="281FEC0A" w:rsidR="00D0031B" w:rsidRPr="004A625E" w:rsidRDefault="00971341">
      <w:pPr>
        <w:pStyle w:val="31"/>
        <w:rPr>
          <w:szCs w:val="24"/>
        </w:rPr>
      </w:pPr>
      <w:bookmarkStart w:id="51" w:name="_Toc56704317"/>
      <w:r w:rsidRPr="004A625E">
        <w:rPr>
          <w:rFonts w:hint="eastAsia"/>
          <w:szCs w:val="24"/>
        </w:rPr>
        <w:t>七</w:t>
      </w:r>
      <w:r w:rsidR="00EF254D">
        <w:rPr>
          <w:rFonts w:hint="eastAsia"/>
          <w:szCs w:val="24"/>
        </w:rPr>
        <w:t>、</w:t>
      </w:r>
      <w:r w:rsidRPr="004A625E">
        <w:rPr>
          <w:rFonts w:hint="eastAsia"/>
          <w:szCs w:val="24"/>
        </w:rPr>
        <w:t>中标服务费</w:t>
      </w:r>
      <w:bookmarkEnd w:id="51"/>
    </w:p>
    <w:p w14:paraId="0739B06A" w14:textId="77777777" w:rsidR="00D0031B" w:rsidRPr="004A625E" w:rsidRDefault="00971341">
      <w:pPr>
        <w:pStyle w:val="31"/>
        <w:rPr>
          <w:szCs w:val="24"/>
        </w:rPr>
      </w:pPr>
      <w:bookmarkStart w:id="52" w:name="_Toc56704318"/>
      <w:r w:rsidRPr="004A625E">
        <w:rPr>
          <w:szCs w:val="24"/>
        </w:rPr>
        <w:t>28. 中标服务费</w:t>
      </w:r>
      <w:bookmarkEnd w:id="52"/>
    </w:p>
    <w:p w14:paraId="4B319468"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48173D53"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E986BB9"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7869787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1403CEA" w14:textId="60C85B24" w:rsidR="00D0031B" w:rsidRPr="004A625E" w:rsidRDefault="00971341">
      <w:pPr>
        <w:pStyle w:val="31"/>
        <w:rPr>
          <w:szCs w:val="24"/>
        </w:rPr>
      </w:pPr>
      <w:bookmarkStart w:id="53" w:name="_Toc56704319"/>
      <w:r w:rsidRPr="004A625E">
        <w:rPr>
          <w:rFonts w:hint="eastAsia"/>
          <w:szCs w:val="24"/>
        </w:rPr>
        <w:t>八</w:t>
      </w:r>
      <w:r w:rsidR="00EF254D">
        <w:rPr>
          <w:rFonts w:hint="eastAsia"/>
          <w:szCs w:val="24"/>
        </w:rPr>
        <w:t>、</w:t>
      </w:r>
      <w:r w:rsidRPr="004A625E">
        <w:rPr>
          <w:rFonts w:hint="eastAsia"/>
          <w:szCs w:val="24"/>
        </w:rPr>
        <w:t>质疑</w:t>
      </w:r>
      <w:bookmarkEnd w:id="53"/>
    </w:p>
    <w:p w14:paraId="186D86E5"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3CDCC746"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7CD5A3B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2AF7104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633766DA"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F719FD8"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250E1BD4"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294E5F3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3EA8B57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6945D424"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36E86157"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0BEB0E8A"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539985F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43B6548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44D50D5E" w14:textId="40F8C62F" w:rsidR="00D0031B" w:rsidRPr="004A625E" w:rsidRDefault="00971341">
      <w:pPr>
        <w:pStyle w:val="31"/>
        <w:rPr>
          <w:szCs w:val="24"/>
        </w:rPr>
      </w:pPr>
      <w:bookmarkStart w:id="54" w:name="_Toc56704320"/>
      <w:r w:rsidRPr="004A625E">
        <w:rPr>
          <w:rFonts w:hint="eastAsia"/>
          <w:szCs w:val="24"/>
        </w:rPr>
        <w:t>九</w:t>
      </w:r>
      <w:r w:rsidR="00EF254D">
        <w:rPr>
          <w:rFonts w:hint="eastAsia"/>
          <w:szCs w:val="24"/>
        </w:rPr>
        <w:t>、</w:t>
      </w:r>
      <w:r w:rsidRPr="004A625E">
        <w:rPr>
          <w:szCs w:val="24"/>
        </w:rPr>
        <w:t>履约验收</w:t>
      </w:r>
      <w:bookmarkEnd w:id="54"/>
    </w:p>
    <w:p w14:paraId="3C6E9894" w14:textId="77777777" w:rsidR="00D0031B" w:rsidRPr="004A625E" w:rsidRDefault="00971341">
      <w:pPr>
        <w:pStyle w:val="31"/>
        <w:jc w:val="both"/>
        <w:rPr>
          <w:szCs w:val="24"/>
        </w:rPr>
      </w:pPr>
      <w:bookmarkStart w:id="55" w:name="_Toc56704321"/>
      <w:r w:rsidRPr="004A625E">
        <w:rPr>
          <w:szCs w:val="24"/>
        </w:rPr>
        <w:t>30.履约验收</w:t>
      </w:r>
      <w:bookmarkEnd w:id="55"/>
    </w:p>
    <w:p w14:paraId="79E03FE7"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B006E77" w14:textId="2222151F" w:rsidR="00D0031B" w:rsidRPr="004A625E" w:rsidRDefault="00971341">
      <w:pPr>
        <w:pStyle w:val="31"/>
        <w:rPr>
          <w:szCs w:val="24"/>
        </w:rPr>
      </w:pPr>
      <w:bookmarkStart w:id="56" w:name="_Toc56704322"/>
      <w:r w:rsidRPr="004A625E">
        <w:rPr>
          <w:rFonts w:hint="eastAsia"/>
          <w:szCs w:val="24"/>
        </w:rPr>
        <w:t>十</w:t>
      </w:r>
      <w:r w:rsidR="00EF254D">
        <w:rPr>
          <w:rFonts w:hint="eastAsia"/>
          <w:szCs w:val="24"/>
        </w:rPr>
        <w:t>、</w:t>
      </w:r>
      <w:r w:rsidRPr="004A625E">
        <w:rPr>
          <w:rFonts w:hint="eastAsia"/>
          <w:szCs w:val="24"/>
        </w:rPr>
        <w:t>其它</w:t>
      </w:r>
      <w:bookmarkEnd w:id="56"/>
    </w:p>
    <w:p w14:paraId="4A9A9449"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2737922F"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19EFCA8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F385789"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4F82DDBD"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6A8173A0"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33DA469" w14:textId="05A08604" w:rsidR="003854EF" w:rsidRDefault="00971341" w:rsidP="003854EF">
      <w:pPr>
        <w:pStyle w:val="1"/>
        <w:spacing w:line="360" w:lineRule="auto"/>
        <w:rPr>
          <w:rFonts w:ascii="宋体" w:hAnsi="宋体"/>
          <w:sz w:val="30"/>
          <w:szCs w:val="30"/>
        </w:rPr>
      </w:pPr>
      <w:bookmarkStart w:id="57" w:name="_Toc56704323"/>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309CCA89" w14:textId="14092A74" w:rsidR="00EE351B" w:rsidRPr="009C35D0" w:rsidRDefault="00EE351B" w:rsidP="00EE351B">
      <w:pPr>
        <w:pStyle w:val="31"/>
        <w:tabs>
          <w:tab w:val="left" w:pos="720"/>
        </w:tabs>
        <w:rPr>
          <w:color w:val="000000"/>
        </w:rPr>
      </w:pPr>
      <w:bookmarkStart w:id="61" w:name="_Toc56704324"/>
      <w:r w:rsidRPr="009C35D0">
        <w:rPr>
          <w:rFonts w:hint="eastAsia"/>
          <w:color w:val="000000"/>
        </w:rPr>
        <w:t>一</w:t>
      </w:r>
      <w:r w:rsidR="00EF254D">
        <w:rPr>
          <w:rFonts w:hint="eastAsia"/>
          <w:color w:val="000000"/>
        </w:rPr>
        <w:t>、</w:t>
      </w:r>
      <w:r w:rsidRPr="009C35D0">
        <w:rPr>
          <w:rFonts w:hint="eastAsia"/>
          <w:color w:val="000000"/>
        </w:rPr>
        <w:t>货物需求一览表</w:t>
      </w:r>
      <w:bookmarkEnd w:id="61"/>
    </w:p>
    <w:tbl>
      <w:tblPr>
        <w:tblW w:w="7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4621"/>
        <w:gridCol w:w="1522"/>
      </w:tblGrid>
      <w:tr w:rsidR="00EE351B" w:rsidRPr="00EB629E" w14:paraId="6530C860" w14:textId="77777777" w:rsidTr="00EC4B2D">
        <w:trPr>
          <w:trHeight w:val="473"/>
          <w:jc w:val="center"/>
        </w:trPr>
        <w:tc>
          <w:tcPr>
            <w:tcW w:w="1467" w:type="dxa"/>
          </w:tcPr>
          <w:p w14:paraId="0A12C1AA" w14:textId="77777777" w:rsidR="00EE351B" w:rsidRPr="00F4259C" w:rsidRDefault="00EE351B" w:rsidP="00EC4B2D">
            <w:pPr>
              <w:spacing w:line="360" w:lineRule="auto"/>
              <w:jc w:val="center"/>
              <w:rPr>
                <w:rFonts w:ascii="宋体" w:hAnsi="宋体"/>
                <w:b/>
                <w:color w:val="000000"/>
                <w:sz w:val="24"/>
              </w:rPr>
            </w:pPr>
            <w:r w:rsidRPr="00F4259C">
              <w:rPr>
                <w:rFonts w:ascii="宋体" w:hAnsi="宋体" w:hint="eastAsia"/>
                <w:b/>
                <w:color w:val="000000"/>
                <w:sz w:val="24"/>
              </w:rPr>
              <w:t>包号</w:t>
            </w:r>
          </w:p>
        </w:tc>
        <w:tc>
          <w:tcPr>
            <w:tcW w:w="4621" w:type="dxa"/>
            <w:vAlign w:val="center"/>
          </w:tcPr>
          <w:p w14:paraId="0C9C4CB6" w14:textId="77777777" w:rsidR="00EE351B" w:rsidRPr="00F4259C" w:rsidRDefault="00EE351B" w:rsidP="00EC4B2D">
            <w:pPr>
              <w:spacing w:line="360" w:lineRule="auto"/>
              <w:ind w:left="420"/>
              <w:jc w:val="center"/>
              <w:rPr>
                <w:rFonts w:ascii="宋体" w:hAnsi="宋体"/>
                <w:b/>
                <w:color w:val="000000"/>
                <w:sz w:val="24"/>
              </w:rPr>
            </w:pPr>
            <w:r w:rsidRPr="00F4259C">
              <w:rPr>
                <w:rFonts w:ascii="宋体" w:hAnsi="宋体" w:hint="eastAsia"/>
                <w:b/>
                <w:color w:val="000000"/>
                <w:sz w:val="24"/>
              </w:rPr>
              <w:t>名称</w:t>
            </w:r>
          </w:p>
        </w:tc>
        <w:tc>
          <w:tcPr>
            <w:tcW w:w="1522" w:type="dxa"/>
            <w:vAlign w:val="center"/>
          </w:tcPr>
          <w:p w14:paraId="63378D33" w14:textId="77777777" w:rsidR="00EE351B" w:rsidRPr="00F4259C" w:rsidRDefault="00EE351B" w:rsidP="00EC4B2D">
            <w:pPr>
              <w:spacing w:line="360" w:lineRule="auto"/>
              <w:ind w:left="420"/>
              <w:rPr>
                <w:rFonts w:ascii="宋体" w:hAnsi="宋体"/>
                <w:b/>
                <w:color w:val="000000"/>
                <w:sz w:val="24"/>
              </w:rPr>
            </w:pPr>
            <w:r w:rsidRPr="00F4259C">
              <w:rPr>
                <w:rFonts w:ascii="宋体" w:hAnsi="宋体" w:hint="eastAsia"/>
                <w:b/>
                <w:color w:val="000000"/>
                <w:sz w:val="24"/>
              </w:rPr>
              <w:t>数量</w:t>
            </w:r>
          </w:p>
        </w:tc>
      </w:tr>
      <w:tr w:rsidR="00EE351B" w:rsidRPr="00EB629E" w14:paraId="223FCD34" w14:textId="77777777" w:rsidTr="00EC4B2D">
        <w:trPr>
          <w:trHeight w:val="408"/>
          <w:jc w:val="center"/>
        </w:trPr>
        <w:tc>
          <w:tcPr>
            <w:tcW w:w="1467" w:type="dxa"/>
            <w:vMerge w:val="restart"/>
          </w:tcPr>
          <w:p w14:paraId="1B83E577" w14:textId="77777777" w:rsidR="00EE351B" w:rsidRPr="00367D4B" w:rsidRDefault="00EE351B" w:rsidP="00EC4B2D">
            <w:pPr>
              <w:spacing w:line="360" w:lineRule="auto"/>
              <w:jc w:val="center"/>
              <w:rPr>
                <w:rFonts w:ascii="宋体" w:hAnsi="宋体"/>
                <w:color w:val="000000"/>
                <w:sz w:val="24"/>
                <w:lang w:val="zh-TW" w:eastAsia="zh-TW"/>
              </w:rPr>
            </w:pPr>
            <w:r w:rsidRPr="00367D4B">
              <w:rPr>
                <w:rFonts w:ascii="宋体" w:hAnsi="宋体"/>
                <w:color w:val="000000"/>
                <w:sz w:val="24"/>
                <w:lang w:val="zh-TW"/>
              </w:rPr>
              <w:t>01</w:t>
            </w:r>
          </w:p>
        </w:tc>
        <w:tc>
          <w:tcPr>
            <w:tcW w:w="4621" w:type="dxa"/>
            <w:vAlign w:val="center"/>
          </w:tcPr>
          <w:p w14:paraId="2E06D0DC" w14:textId="77777777" w:rsidR="00EE351B" w:rsidRPr="00F4259C" w:rsidRDefault="00EE351B" w:rsidP="00EC4B2D">
            <w:pPr>
              <w:spacing w:line="360" w:lineRule="auto"/>
              <w:jc w:val="center"/>
              <w:rPr>
                <w:rFonts w:ascii="宋体" w:hAnsi="宋体"/>
                <w:sz w:val="24"/>
                <w:lang w:eastAsia="zh-TW"/>
              </w:rPr>
            </w:pPr>
            <w:bookmarkStart w:id="62" w:name="_Hlk56608382"/>
            <w:r>
              <w:rPr>
                <w:rFonts w:ascii="宋体" w:hAnsi="宋体" w:hint="eastAsia"/>
                <w:sz w:val="24"/>
                <w:lang w:val="zh-TW"/>
              </w:rPr>
              <w:t>弱电井</w:t>
            </w:r>
            <w:bookmarkEnd w:id="62"/>
            <w:r>
              <w:rPr>
                <w:rFonts w:ascii="宋体" w:hAnsi="宋体" w:hint="eastAsia"/>
                <w:sz w:val="24"/>
                <w:lang w:val="zh-TW"/>
              </w:rPr>
              <w:t>智能锁盖（含NB卡）</w:t>
            </w:r>
          </w:p>
        </w:tc>
        <w:tc>
          <w:tcPr>
            <w:tcW w:w="1522" w:type="dxa"/>
            <w:vAlign w:val="center"/>
          </w:tcPr>
          <w:p w14:paraId="56875E77" w14:textId="77777777" w:rsidR="00EE351B" w:rsidRPr="00F4259C" w:rsidRDefault="00EE351B" w:rsidP="00EC4B2D">
            <w:pPr>
              <w:spacing w:line="360" w:lineRule="auto"/>
              <w:ind w:left="420"/>
              <w:rPr>
                <w:rFonts w:ascii="宋体" w:hAnsi="宋体"/>
                <w:sz w:val="24"/>
              </w:rPr>
            </w:pPr>
            <w:r>
              <w:rPr>
                <w:rFonts w:ascii="宋体" w:hAnsi="宋体"/>
                <w:sz w:val="24"/>
              </w:rPr>
              <w:t>1680</w:t>
            </w:r>
            <w:r>
              <w:rPr>
                <w:rFonts w:ascii="宋体" w:hAnsi="宋体" w:hint="eastAsia"/>
                <w:sz w:val="24"/>
              </w:rPr>
              <w:t>套</w:t>
            </w:r>
          </w:p>
        </w:tc>
      </w:tr>
      <w:tr w:rsidR="00EE351B" w:rsidRPr="00EB629E" w14:paraId="68732AB9" w14:textId="77777777" w:rsidTr="00EC4B2D">
        <w:trPr>
          <w:trHeight w:val="408"/>
          <w:jc w:val="center"/>
        </w:trPr>
        <w:tc>
          <w:tcPr>
            <w:tcW w:w="1467" w:type="dxa"/>
            <w:vMerge/>
          </w:tcPr>
          <w:p w14:paraId="04B012CB" w14:textId="77777777" w:rsidR="00EE351B" w:rsidRPr="00F4259C" w:rsidRDefault="00EE351B" w:rsidP="00EC4B2D">
            <w:pPr>
              <w:spacing w:line="360" w:lineRule="auto"/>
              <w:jc w:val="center"/>
              <w:rPr>
                <w:rFonts w:ascii="宋体" w:hAnsi="宋体"/>
                <w:color w:val="FF0000"/>
                <w:sz w:val="24"/>
                <w:lang w:val="zh-TW"/>
              </w:rPr>
            </w:pPr>
          </w:p>
        </w:tc>
        <w:tc>
          <w:tcPr>
            <w:tcW w:w="4621" w:type="dxa"/>
            <w:vAlign w:val="center"/>
          </w:tcPr>
          <w:p w14:paraId="71CDB37C" w14:textId="77777777" w:rsidR="00EE351B" w:rsidRPr="00813A3C" w:rsidRDefault="00EE351B" w:rsidP="00EC4B2D">
            <w:pPr>
              <w:spacing w:line="360" w:lineRule="auto"/>
              <w:jc w:val="center"/>
              <w:rPr>
                <w:rFonts w:ascii="宋体" w:eastAsia="PMingLiU" w:hAnsi="宋体"/>
                <w:sz w:val="24"/>
                <w:lang w:val="zh-TW" w:eastAsia="zh-TW"/>
              </w:rPr>
            </w:pPr>
            <w:r>
              <w:rPr>
                <w:rFonts w:ascii="宋体" w:hAnsi="宋体" w:hint="eastAsia"/>
                <w:sz w:val="24"/>
                <w:lang w:val="zh-TW"/>
              </w:rPr>
              <w:t>锁盖</w:t>
            </w:r>
            <w:r>
              <w:rPr>
                <w:rFonts w:ascii="宋体" w:hAnsi="宋体"/>
                <w:sz w:val="24"/>
                <w:lang w:val="zh-TW"/>
              </w:rPr>
              <w:t>钥匙</w:t>
            </w:r>
          </w:p>
        </w:tc>
        <w:tc>
          <w:tcPr>
            <w:tcW w:w="1522" w:type="dxa"/>
            <w:vAlign w:val="center"/>
          </w:tcPr>
          <w:p w14:paraId="7B6B8FA8" w14:textId="290D9003" w:rsidR="00EE351B" w:rsidRPr="00F4259C" w:rsidRDefault="00AB4E62" w:rsidP="00EC4B2D">
            <w:pPr>
              <w:spacing w:line="360" w:lineRule="auto"/>
              <w:ind w:left="420"/>
              <w:rPr>
                <w:rFonts w:ascii="宋体" w:hAnsi="宋体"/>
                <w:sz w:val="24"/>
              </w:rPr>
            </w:pPr>
            <w:r>
              <w:rPr>
                <w:rFonts w:ascii="宋体" w:hAnsi="宋体"/>
                <w:sz w:val="24"/>
              </w:rPr>
              <w:t>5</w:t>
            </w:r>
            <w:r w:rsidR="00EE351B">
              <w:rPr>
                <w:rFonts w:ascii="宋体" w:hAnsi="宋体" w:hint="eastAsia"/>
                <w:sz w:val="24"/>
              </w:rPr>
              <w:t>个</w:t>
            </w:r>
          </w:p>
        </w:tc>
      </w:tr>
    </w:tbl>
    <w:p w14:paraId="253ADD71" w14:textId="77777777" w:rsidR="00EE351B" w:rsidRDefault="00EE351B" w:rsidP="00EE351B">
      <w:pPr>
        <w:spacing w:line="360" w:lineRule="auto"/>
        <w:ind w:firstLineChars="300" w:firstLine="720"/>
        <w:rPr>
          <w:color w:val="000000"/>
          <w:sz w:val="24"/>
        </w:rPr>
      </w:pPr>
    </w:p>
    <w:p w14:paraId="5E4DF08C" w14:textId="629A2D0C" w:rsidR="00EE351B" w:rsidRPr="002A6E41" w:rsidRDefault="00EE351B" w:rsidP="00EE351B">
      <w:pPr>
        <w:spacing w:line="360" w:lineRule="auto"/>
        <w:ind w:firstLineChars="300" w:firstLine="720"/>
        <w:rPr>
          <w:color w:val="000000"/>
          <w:sz w:val="24"/>
        </w:rPr>
      </w:pPr>
      <w:r w:rsidRPr="002A6E41">
        <w:rPr>
          <w:color w:val="000000"/>
          <w:sz w:val="24"/>
        </w:rPr>
        <w:t>非单一货物采购项目，核心产品为</w:t>
      </w:r>
      <w:r w:rsidRPr="00EE351B">
        <w:rPr>
          <w:rFonts w:hint="eastAsia"/>
          <w:color w:val="000000"/>
          <w:sz w:val="24"/>
          <w:u w:val="single"/>
        </w:rPr>
        <w:t>弱电井</w:t>
      </w:r>
      <w:r w:rsidRPr="00F7273D">
        <w:rPr>
          <w:rFonts w:hint="eastAsia"/>
          <w:color w:val="000000"/>
          <w:sz w:val="24"/>
          <w:u w:val="single"/>
        </w:rPr>
        <w:t>智能锁盖</w:t>
      </w:r>
      <w:r w:rsidRPr="002A6E41">
        <w:rPr>
          <w:color w:val="000000"/>
          <w:sz w:val="24"/>
        </w:rPr>
        <w:t>。</w:t>
      </w:r>
    </w:p>
    <w:p w14:paraId="6F12030C" w14:textId="102E54B6" w:rsidR="00EE351B" w:rsidRDefault="00EE351B" w:rsidP="00EE351B">
      <w:pPr>
        <w:pStyle w:val="31"/>
        <w:tabs>
          <w:tab w:val="left" w:pos="720"/>
        </w:tabs>
        <w:rPr>
          <w:color w:val="000000"/>
        </w:rPr>
      </w:pPr>
      <w:bookmarkStart w:id="63" w:name="_Toc56704325"/>
      <w:r>
        <w:rPr>
          <w:rFonts w:hint="eastAsia"/>
          <w:color w:val="000000"/>
        </w:rPr>
        <w:t>二</w:t>
      </w:r>
      <w:r w:rsidR="00EF254D">
        <w:rPr>
          <w:rFonts w:hint="eastAsia"/>
          <w:color w:val="000000"/>
        </w:rPr>
        <w:t>、</w:t>
      </w:r>
      <w:r w:rsidRPr="00F4259C">
        <w:rPr>
          <w:rFonts w:hint="eastAsia"/>
          <w:color w:val="000000"/>
        </w:rPr>
        <w:t>技术规格</w:t>
      </w:r>
      <w:bookmarkEnd w:id="63"/>
    </w:p>
    <w:p w14:paraId="210BDB8C" w14:textId="77777777" w:rsidR="00EE351B" w:rsidRPr="00F4259C" w:rsidRDefault="00EE351B" w:rsidP="00EE351B">
      <w:pPr>
        <w:pStyle w:val="4"/>
        <w:numPr>
          <w:ilvl w:val="0"/>
          <w:numId w:val="25"/>
        </w:numPr>
        <w:spacing w:line="376" w:lineRule="auto"/>
        <w:rPr>
          <w:rFonts w:ascii="宋体" w:eastAsia="宋体" w:hAnsi="宋体"/>
        </w:rPr>
      </w:pPr>
      <w:r w:rsidRPr="00F4259C">
        <w:rPr>
          <w:rFonts w:ascii="宋体" w:eastAsia="宋体" w:hAnsi="宋体" w:hint="eastAsia"/>
        </w:rPr>
        <w:t>设备用途</w:t>
      </w:r>
    </w:p>
    <w:p w14:paraId="5EF24AD2" w14:textId="77777777" w:rsidR="00EE351B" w:rsidRPr="00F4259C" w:rsidRDefault="00EE351B" w:rsidP="00EE351B">
      <w:pPr>
        <w:spacing w:line="360" w:lineRule="auto"/>
        <w:ind w:leftChars="171" w:left="359" w:firstLineChars="200" w:firstLine="480"/>
        <w:rPr>
          <w:rFonts w:ascii="宋体" w:hAnsi="宋体"/>
          <w:sz w:val="24"/>
        </w:rPr>
      </w:pPr>
      <w:r w:rsidRPr="00F7273D">
        <w:rPr>
          <w:rFonts w:ascii="宋体" w:hAnsi="宋体" w:hint="eastAsia"/>
          <w:color w:val="000000"/>
          <w:sz w:val="24"/>
        </w:rPr>
        <w:t>主要用于监测弱电井锁盖打开和位移状态，配合物联网数据监控管理平台对锁盖异常状态进行监测和告警处理。可以基于</w:t>
      </w:r>
      <w:r w:rsidRPr="00F7273D">
        <w:rPr>
          <w:rFonts w:ascii="宋体" w:hAnsi="宋体"/>
          <w:color w:val="000000"/>
          <w:sz w:val="24"/>
        </w:rPr>
        <w:t>GIS</w:t>
      </w:r>
      <w:r w:rsidRPr="00F7273D">
        <w:rPr>
          <w:rFonts w:ascii="宋体" w:hAnsi="宋体" w:hint="eastAsia"/>
          <w:color w:val="000000"/>
          <w:sz w:val="24"/>
        </w:rPr>
        <w:t>地图展示锁盖所处的位置及状态信息，并能够通过工单授权对锁盖开启权限进行管控，降低锁盖丢失位移或私自入井带来的人身安全和网络安全隐患，实现全校弱电管井规范化管理</w:t>
      </w:r>
      <w:r w:rsidRPr="00F4259C">
        <w:rPr>
          <w:rFonts w:ascii="宋体" w:hAnsi="宋体" w:hint="eastAsia"/>
          <w:sz w:val="24"/>
        </w:rPr>
        <w:t>。</w:t>
      </w:r>
    </w:p>
    <w:p w14:paraId="102D46A3" w14:textId="77777777" w:rsidR="00EE351B" w:rsidRPr="00F4259C" w:rsidRDefault="00EE351B" w:rsidP="00EE351B">
      <w:pPr>
        <w:pStyle w:val="4"/>
        <w:numPr>
          <w:ilvl w:val="0"/>
          <w:numId w:val="25"/>
        </w:numPr>
        <w:spacing w:line="376" w:lineRule="auto"/>
        <w:rPr>
          <w:rFonts w:ascii="宋体" w:eastAsia="宋体" w:hAnsi="宋体"/>
        </w:rPr>
      </w:pPr>
      <w:bookmarkStart w:id="64" w:name="_Toc514313306"/>
      <w:r w:rsidRPr="00F4259C">
        <w:rPr>
          <w:rFonts w:ascii="宋体" w:eastAsia="宋体" w:hAnsi="宋体" w:hint="eastAsia"/>
        </w:rPr>
        <w:t>招标货物总体要求</w:t>
      </w:r>
      <w:bookmarkEnd w:id="64"/>
    </w:p>
    <w:p w14:paraId="33FBA7B8" w14:textId="45DFCFC7" w:rsidR="00EE351B" w:rsidRDefault="00EE351B" w:rsidP="00EE351B">
      <w:pPr>
        <w:numPr>
          <w:ilvl w:val="1"/>
          <w:numId w:val="0"/>
        </w:numPr>
        <w:spacing w:line="360" w:lineRule="auto"/>
        <w:rPr>
          <w:rFonts w:ascii="宋体" w:hAnsi="宋体"/>
          <w:color w:val="000000"/>
          <w:sz w:val="24"/>
        </w:rPr>
      </w:pPr>
      <w:bookmarkStart w:id="65" w:name="_Toc487633666"/>
      <w:bookmarkStart w:id="66" w:name="_Toc487633873"/>
      <w:bookmarkStart w:id="67" w:name="_Toc487646073"/>
      <w:bookmarkStart w:id="68" w:name="_Toc487646422"/>
      <w:bookmarkStart w:id="69" w:name="_Toc492474621"/>
      <w:bookmarkStart w:id="70" w:name="_Toc310514183"/>
      <w:r w:rsidRPr="00F4259C">
        <w:rPr>
          <w:rFonts w:ascii="宋体" w:hAnsi="宋体" w:hint="eastAsia"/>
          <w:color w:val="000000"/>
          <w:sz w:val="24"/>
        </w:rPr>
        <w:t>★</w:t>
      </w:r>
      <w:r w:rsidRPr="00F4259C">
        <w:rPr>
          <w:rFonts w:ascii="宋体" w:hAnsi="宋体"/>
          <w:color w:val="000000"/>
          <w:sz w:val="24"/>
        </w:rPr>
        <w:t>2.1</w:t>
      </w:r>
      <w:r>
        <w:rPr>
          <w:rFonts w:ascii="宋体" w:hAnsi="宋体" w:hint="eastAsia"/>
          <w:color w:val="000000"/>
          <w:sz w:val="24"/>
        </w:rPr>
        <w:t xml:space="preserve"> 本次采购的总目标是“</w:t>
      </w:r>
      <w:r w:rsidR="00B774AF">
        <w:rPr>
          <w:rFonts w:ascii="宋体" w:hAnsi="宋体" w:hint="eastAsia"/>
          <w:color w:val="000000"/>
          <w:sz w:val="24"/>
        </w:rPr>
        <w:t>为</w:t>
      </w:r>
      <w:r>
        <w:rPr>
          <w:rFonts w:ascii="宋体" w:hAnsi="宋体" w:hint="eastAsia"/>
          <w:color w:val="000000"/>
          <w:sz w:val="24"/>
        </w:rPr>
        <w:t>清华大学校内所辖1</w:t>
      </w:r>
      <w:r>
        <w:rPr>
          <w:rFonts w:ascii="宋体" w:hAnsi="宋体"/>
          <w:color w:val="000000"/>
          <w:sz w:val="24"/>
        </w:rPr>
        <w:t>775</w:t>
      </w:r>
      <w:r>
        <w:rPr>
          <w:rFonts w:ascii="宋体" w:hAnsi="宋体" w:hint="eastAsia"/>
          <w:color w:val="000000"/>
          <w:sz w:val="24"/>
        </w:rPr>
        <w:t>个弱电井加装智能锁盖，实现全校弱电管井的规范化管理”。校园目前现有北京电科智轩电气技术有限公司的弱电井智能锁盖9</w:t>
      </w:r>
      <w:r>
        <w:rPr>
          <w:rFonts w:ascii="宋体" w:hAnsi="宋体"/>
          <w:color w:val="000000"/>
          <w:sz w:val="24"/>
        </w:rPr>
        <w:t>5</w:t>
      </w:r>
      <w:r>
        <w:rPr>
          <w:rFonts w:ascii="宋体" w:hAnsi="宋体" w:hint="eastAsia"/>
          <w:color w:val="000000"/>
          <w:sz w:val="24"/>
        </w:rPr>
        <w:t>套（型号DK</w:t>
      </w:r>
      <w:r>
        <w:rPr>
          <w:rFonts w:ascii="宋体" w:hAnsi="宋体"/>
          <w:color w:val="000000"/>
          <w:sz w:val="24"/>
        </w:rPr>
        <w:t>-</w:t>
      </w:r>
      <w:r>
        <w:rPr>
          <w:rFonts w:ascii="宋体" w:hAnsi="宋体" w:hint="eastAsia"/>
          <w:color w:val="000000"/>
          <w:sz w:val="24"/>
        </w:rPr>
        <w:t>JGJK）以及对应的监控管理系统平台（以下简称“平台”），本次采购货物要求与现有平台完全无缝兼容。若投标人所投货物无法与现有平台无缝兼容，亦可按照总目标要求，提供1</w:t>
      </w:r>
      <w:r>
        <w:rPr>
          <w:rFonts w:ascii="宋体" w:hAnsi="宋体"/>
          <w:color w:val="000000"/>
          <w:sz w:val="24"/>
        </w:rPr>
        <w:t>775</w:t>
      </w:r>
      <w:r>
        <w:rPr>
          <w:rFonts w:ascii="宋体" w:hAnsi="宋体" w:hint="eastAsia"/>
          <w:color w:val="000000"/>
          <w:sz w:val="24"/>
        </w:rPr>
        <w:t>套弱电井智能锁盖（其中9</w:t>
      </w:r>
      <w:r>
        <w:rPr>
          <w:rFonts w:ascii="宋体" w:hAnsi="宋体"/>
          <w:color w:val="000000"/>
          <w:sz w:val="24"/>
        </w:rPr>
        <w:t>5</w:t>
      </w:r>
      <w:r>
        <w:rPr>
          <w:rFonts w:ascii="宋体" w:hAnsi="宋体" w:hint="eastAsia"/>
          <w:color w:val="000000"/>
          <w:sz w:val="24"/>
        </w:rPr>
        <w:t>套用于替换现有锁盖）及配套监控管理系统平台（用于替换现有平台）。不论投标人所投货物是否与现有平台兼容，所投货物皆需满足本招标文件所有要求。</w:t>
      </w:r>
    </w:p>
    <w:p w14:paraId="585E02C7" w14:textId="77777777" w:rsidR="00EE351B" w:rsidRPr="00F4259C" w:rsidRDefault="00EE351B" w:rsidP="00EE351B">
      <w:pPr>
        <w:numPr>
          <w:ilvl w:val="1"/>
          <w:numId w:val="0"/>
        </w:numPr>
        <w:spacing w:line="360" w:lineRule="auto"/>
        <w:rPr>
          <w:rFonts w:ascii="宋体" w:hAnsi="宋体"/>
          <w:color w:val="000000"/>
          <w:sz w:val="24"/>
        </w:rPr>
      </w:pPr>
      <w:r w:rsidRPr="00F4259C">
        <w:rPr>
          <w:rFonts w:ascii="宋体" w:hAnsi="宋体" w:hint="eastAsia"/>
          <w:color w:val="000000"/>
          <w:sz w:val="24"/>
        </w:rPr>
        <w:t>★</w:t>
      </w:r>
      <w:r>
        <w:rPr>
          <w:rFonts w:ascii="宋体" w:hAnsi="宋体"/>
          <w:color w:val="000000"/>
          <w:sz w:val="24"/>
        </w:rPr>
        <w:t xml:space="preserve">2.2 </w:t>
      </w:r>
      <w:r w:rsidRPr="00F4259C">
        <w:rPr>
          <w:rFonts w:ascii="宋体" w:hAnsi="宋体" w:hint="eastAsia"/>
          <w:color w:val="000000"/>
          <w:sz w:val="24"/>
        </w:rPr>
        <w:t>投标人对所投设备应提供满足以下要求的证明文件：</w:t>
      </w:r>
      <w:bookmarkEnd w:id="65"/>
      <w:bookmarkEnd w:id="66"/>
      <w:bookmarkEnd w:id="67"/>
      <w:bookmarkEnd w:id="68"/>
      <w:bookmarkEnd w:id="69"/>
    </w:p>
    <w:p w14:paraId="299D6A54" w14:textId="77777777" w:rsidR="00EE351B" w:rsidRDefault="00EE351B" w:rsidP="00EE351B">
      <w:pPr>
        <w:widowControl/>
        <w:spacing w:line="360" w:lineRule="auto"/>
        <w:ind w:firstLine="480"/>
        <w:rPr>
          <w:rFonts w:ascii="宋体" w:hAnsi="宋体"/>
          <w:color w:val="000000"/>
          <w:sz w:val="24"/>
        </w:rPr>
      </w:pPr>
      <w:r>
        <w:rPr>
          <w:rFonts w:ascii="宋体" w:hAnsi="宋体"/>
          <w:color w:val="000000"/>
          <w:sz w:val="24"/>
        </w:rPr>
        <w:t>2.1.1</w:t>
      </w:r>
      <w:r w:rsidRPr="00F4259C">
        <w:rPr>
          <w:rFonts w:ascii="宋体" w:hAnsi="宋体" w:hint="eastAsia"/>
          <w:color w:val="000000"/>
          <w:sz w:val="24"/>
        </w:rPr>
        <w:t>“</w:t>
      </w:r>
      <w:r w:rsidRPr="00F4259C">
        <w:rPr>
          <w:rFonts w:ascii="宋体" w:hAnsi="宋体"/>
          <w:color w:val="000000"/>
          <w:sz w:val="24"/>
        </w:rPr>
        <w:t>NB-IoT</w:t>
      </w:r>
      <w:r>
        <w:rPr>
          <w:rFonts w:ascii="宋体" w:hAnsi="宋体" w:hint="eastAsia"/>
          <w:color w:val="000000"/>
          <w:sz w:val="24"/>
        </w:rPr>
        <w:t>网络覆盖承诺书”（</w:t>
      </w:r>
      <w:r w:rsidRPr="00F4259C">
        <w:rPr>
          <w:rFonts w:ascii="宋体" w:hAnsi="宋体" w:hint="eastAsia"/>
          <w:color w:val="000000"/>
          <w:sz w:val="24"/>
        </w:rPr>
        <w:t>原件）；</w:t>
      </w:r>
    </w:p>
    <w:p w14:paraId="1704F0C9" w14:textId="001DF125" w:rsidR="00EE351B" w:rsidRDefault="00EE351B" w:rsidP="00EE351B">
      <w:pPr>
        <w:widowControl/>
        <w:spacing w:line="360" w:lineRule="auto"/>
        <w:ind w:firstLine="480"/>
        <w:rPr>
          <w:rFonts w:ascii="宋体" w:hAnsi="宋体"/>
          <w:color w:val="000000"/>
          <w:sz w:val="24"/>
        </w:rPr>
      </w:pPr>
      <w:r w:rsidRPr="002B28EE">
        <w:rPr>
          <w:rFonts w:ascii="宋体" w:hAnsi="宋体"/>
          <w:color w:val="000000"/>
          <w:sz w:val="24"/>
        </w:rPr>
        <w:t>2.</w:t>
      </w:r>
      <w:r>
        <w:rPr>
          <w:rFonts w:ascii="宋体" w:hAnsi="宋体"/>
          <w:color w:val="000000"/>
          <w:sz w:val="24"/>
        </w:rPr>
        <w:t>2</w:t>
      </w:r>
      <w:r w:rsidRPr="002B28EE">
        <w:rPr>
          <w:rFonts w:ascii="宋体" w:hAnsi="宋体"/>
          <w:color w:val="000000"/>
          <w:sz w:val="24"/>
        </w:rPr>
        <w:t>.</w:t>
      </w:r>
      <w:r>
        <w:rPr>
          <w:rFonts w:ascii="宋体" w:hAnsi="宋体"/>
          <w:color w:val="000000"/>
          <w:sz w:val="24"/>
        </w:rPr>
        <w:t>2</w:t>
      </w:r>
      <w:r>
        <w:rPr>
          <w:rFonts w:ascii="宋体" w:hAnsi="宋体" w:hint="eastAsia"/>
          <w:color w:val="000000"/>
          <w:sz w:val="24"/>
        </w:rPr>
        <w:t>“NB-Io</w:t>
      </w:r>
      <w:r>
        <w:rPr>
          <w:rFonts w:ascii="宋体" w:hAnsi="宋体"/>
          <w:color w:val="000000"/>
          <w:sz w:val="24"/>
        </w:rPr>
        <w:t>T</w:t>
      </w:r>
      <w:r>
        <w:rPr>
          <w:rFonts w:ascii="宋体" w:hAnsi="宋体" w:hint="eastAsia"/>
          <w:color w:val="000000"/>
          <w:sz w:val="24"/>
        </w:rPr>
        <w:t>网络覆盖现状图”（原件）；</w:t>
      </w:r>
    </w:p>
    <w:p w14:paraId="33960173" w14:textId="77777777" w:rsidR="00EE351B" w:rsidRPr="00F4259C" w:rsidRDefault="00EE351B" w:rsidP="00EE351B">
      <w:pPr>
        <w:numPr>
          <w:ilvl w:val="1"/>
          <w:numId w:val="0"/>
        </w:numPr>
        <w:spacing w:line="360" w:lineRule="auto"/>
        <w:rPr>
          <w:rFonts w:ascii="宋体" w:hAnsi="宋体"/>
          <w:color w:val="000000"/>
          <w:sz w:val="24"/>
        </w:rPr>
      </w:pPr>
      <w:bookmarkStart w:id="71" w:name="_Toc487633667"/>
      <w:bookmarkStart w:id="72" w:name="_Toc487633874"/>
      <w:bookmarkStart w:id="73" w:name="_Toc487646074"/>
      <w:bookmarkStart w:id="74" w:name="_Toc487646423"/>
      <w:bookmarkStart w:id="75" w:name="_Toc492474622"/>
      <w:r w:rsidRPr="00F4259C">
        <w:rPr>
          <w:rFonts w:ascii="宋体" w:hAnsi="宋体"/>
          <w:color w:val="000000"/>
          <w:sz w:val="24"/>
        </w:rPr>
        <w:t>2.</w:t>
      </w:r>
      <w:r>
        <w:rPr>
          <w:rFonts w:ascii="宋体" w:hAnsi="宋体"/>
          <w:color w:val="000000"/>
          <w:sz w:val="24"/>
        </w:rPr>
        <w:t>3</w:t>
      </w:r>
      <w:r>
        <w:rPr>
          <w:rFonts w:ascii="宋体" w:hAnsi="宋体" w:hint="eastAsia"/>
          <w:color w:val="000000"/>
          <w:sz w:val="24"/>
        </w:rPr>
        <w:t xml:space="preserve"> 投标货物</w:t>
      </w:r>
      <w:r w:rsidRPr="00F4259C">
        <w:rPr>
          <w:rFonts w:ascii="宋体" w:hAnsi="宋体" w:hint="eastAsia"/>
          <w:color w:val="000000"/>
          <w:sz w:val="24"/>
        </w:rPr>
        <w:t>测试</w:t>
      </w:r>
      <w:bookmarkEnd w:id="71"/>
      <w:bookmarkEnd w:id="72"/>
      <w:bookmarkEnd w:id="73"/>
      <w:bookmarkEnd w:id="74"/>
      <w:bookmarkEnd w:id="75"/>
    </w:p>
    <w:p w14:paraId="1CC2559F" w14:textId="3D964487" w:rsidR="00EE351B" w:rsidRPr="00875908" w:rsidRDefault="00EE351B" w:rsidP="00EE351B">
      <w:pPr>
        <w:spacing w:line="360" w:lineRule="auto"/>
        <w:ind w:firstLine="420"/>
        <w:rPr>
          <w:rFonts w:ascii="宋体" w:hAnsi="宋体"/>
          <w:color w:val="000000"/>
          <w:sz w:val="24"/>
        </w:rPr>
      </w:pPr>
      <w:r w:rsidRPr="00F4259C">
        <w:rPr>
          <w:rFonts w:ascii="宋体" w:hAnsi="宋体"/>
          <w:color w:val="000000"/>
          <w:sz w:val="24"/>
        </w:rPr>
        <w:lastRenderedPageBreak/>
        <w:t>2.</w:t>
      </w:r>
      <w:r>
        <w:rPr>
          <w:rFonts w:ascii="宋体" w:hAnsi="宋体"/>
          <w:color w:val="000000"/>
          <w:sz w:val="24"/>
        </w:rPr>
        <w:t>3</w:t>
      </w:r>
      <w:r w:rsidRPr="00F4259C">
        <w:rPr>
          <w:rFonts w:ascii="宋体" w:hAnsi="宋体"/>
          <w:color w:val="000000"/>
          <w:sz w:val="24"/>
        </w:rPr>
        <w:t>.1</w:t>
      </w:r>
      <w:r>
        <w:rPr>
          <w:rFonts w:ascii="宋体" w:hAnsi="宋体"/>
          <w:color w:val="000000"/>
          <w:sz w:val="24"/>
        </w:rPr>
        <w:t xml:space="preserve"> </w:t>
      </w:r>
      <w:r>
        <w:rPr>
          <w:rFonts w:ascii="宋体" w:hAnsi="宋体" w:hint="eastAsia"/>
          <w:color w:val="000000"/>
          <w:sz w:val="24"/>
        </w:rPr>
        <w:t>投标人</w:t>
      </w:r>
      <w:r w:rsidR="0026423F">
        <w:rPr>
          <w:rFonts w:ascii="宋体" w:hAnsi="宋体" w:hint="eastAsia"/>
          <w:color w:val="000000"/>
          <w:sz w:val="24"/>
        </w:rPr>
        <w:t>需提供所投产品样品</w:t>
      </w:r>
      <w:r>
        <w:rPr>
          <w:rFonts w:ascii="宋体" w:hAnsi="宋体" w:hint="eastAsia"/>
          <w:color w:val="000000"/>
          <w:sz w:val="24"/>
        </w:rPr>
        <w:t>按照本章第二节“二.技术规格”要求进行</w:t>
      </w:r>
      <w:r w:rsidR="0026423F">
        <w:rPr>
          <w:rFonts w:ascii="宋体" w:hAnsi="宋体" w:hint="eastAsia"/>
          <w:color w:val="000000"/>
          <w:sz w:val="24"/>
        </w:rPr>
        <w:t>现场</w:t>
      </w:r>
      <w:r>
        <w:rPr>
          <w:rFonts w:ascii="宋体" w:hAnsi="宋体" w:hint="eastAsia"/>
          <w:color w:val="000000"/>
          <w:sz w:val="24"/>
        </w:rPr>
        <w:t>指标抽样测试，测试以现场演示和查验检测报告、证书证件相结合方式进行。</w:t>
      </w:r>
      <w:r w:rsidRPr="00F4259C">
        <w:rPr>
          <w:rFonts w:ascii="宋体" w:hAnsi="宋体" w:hint="eastAsia"/>
          <w:color w:val="000000"/>
          <w:sz w:val="24"/>
        </w:rPr>
        <w:t>投标人</w:t>
      </w:r>
      <w:r w:rsidR="0026423F">
        <w:rPr>
          <w:rFonts w:ascii="宋体" w:hAnsi="宋体" w:hint="eastAsia"/>
          <w:color w:val="000000"/>
          <w:sz w:val="24"/>
        </w:rPr>
        <w:t>应</w:t>
      </w:r>
      <w:r w:rsidRPr="00F4259C">
        <w:rPr>
          <w:rFonts w:ascii="宋体" w:hAnsi="宋体" w:hint="eastAsia"/>
          <w:color w:val="000000"/>
          <w:sz w:val="24"/>
        </w:rPr>
        <w:t>在投标</w:t>
      </w:r>
      <w:r w:rsidR="006625A3">
        <w:rPr>
          <w:rFonts w:ascii="宋体" w:hAnsi="宋体" w:hint="eastAsia"/>
          <w:color w:val="000000"/>
          <w:sz w:val="24"/>
        </w:rPr>
        <w:t>人须知资料表1</w:t>
      </w:r>
      <w:r w:rsidR="006625A3">
        <w:rPr>
          <w:rFonts w:ascii="宋体" w:hAnsi="宋体"/>
          <w:color w:val="000000"/>
          <w:sz w:val="24"/>
        </w:rPr>
        <w:t>6.4</w:t>
      </w:r>
      <w:r w:rsidR="006625A3">
        <w:rPr>
          <w:rFonts w:ascii="宋体" w:hAnsi="宋体" w:hint="eastAsia"/>
          <w:color w:val="000000"/>
          <w:sz w:val="24"/>
        </w:rPr>
        <w:t>条款中</w:t>
      </w:r>
      <w:r w:rsidRPr="00F4259C">
        <w:rPr>
          <w:rFonts w:ascii="宋体" w:hAnsi="宋体" w:hint="eastAsia"/>
          <w:color w:val="000000"/>
          <w:sz w:val="24"/>
        </w:rPr>
        <w:t>所规定的日期和时间将投标设备样品送达指定地点，</w:t>
      </w:r>
      <w:r>
        <w:rPr>
          <w:rFonts w:ascii="宋体" w:hAnsi="宋体" w:hint="eastAsia"/>
          <w:color w:val="000000"/>
          <w:sz w:val="24"/>
        </w:rPr>
        <w:t>安排工程师参与现场测试</w:t>
      </w:r>
      <w:r w:rsidRPr="00F4259C">
        <w:rPr>
          <w:rFonts w:ascii="宋体" w:hAnsi="宋体" w:hint="eastAsia"/>
          <w:color w:val="000000"/>
          <w:sz w:val="24"/>
        </w:rPr>
        <w:t>并对测试结果签字确认</w:t>
      </w:r>
      <w:r w:rsidR="006625A3" w:rsidRPr="00991925">
        <w:rPr>
          <w:rFonts w:ascii="宋体" w:hAnsi="宋体" w:hint="eastAsia"/>
          <w:color w:val="000000"/>
          <w:sz w:val="24"/>
        </w:rPr>
        <w:t>，</w:t>
      </w:r>
      <w:r w:rsidR="00EC4B2D" w:rsidRPr="00991925">
        <w:rPr>
          <w:rFonts w:ascii="宋体" w:hAnsi="宋体" w:hint="eastAsia"/>
          <w:color w:val="000000"/>
          <w:sz w:val="24"/>
        </w:rPr>
        <w:t>测试结果一式三份，采购人、投标人、采购代理机构各持一份。</w:t>
      </w:r>
      <w:r w:rsidR="003E22BD" w:rsidRPr="00991925">
        <w:rPr>
          <w:rFonts w:ascii="宋体" w:hAnsi="宋体" w:hint="eastAsia"/>
          <w:color w:val="000000"/>
          <w:sz w:val="24"/>
        </w:rPr>
        <w:t>参与测试工程师</w:t>
      </w:r>
      <w:r w:rsidR="003E22BD">
        <w:rPr>
          <w:rFonts w:ascii="宋体" w:hAnsi="宋体" w:hint="eastAsia"/>
          <w:color w:val="000000"/>
          <w:sz w:val="24"/>
        </w:rPr>
        <w:t>须手持</w:t>
      </w:r>
      <w:r w:rsidR="00EF254D">
        <w:rPr>
          <w:rFonts w:ascii="宋体" w:hAnsi="宋体" w:hint="eastAsia"/>
          <w:color w:val="000000"/>
          <w:sz w:val="24"/>
        </w:rPr>
        <w:t>一份</w:t>
      </w:r>
      <w:r w:rsidR="003E22BD">
        <w:rPr>
          <w:rFonts w:ascii="宋体" w:hAnsi="宋体" w:hint="eastAsia"/>
          <w:color w:val="000000"/>
          <w:sz w:val="24"/>
        </w:rPr>
        <w:t>授权书，并且</w:t>
      </w:r>
      <w:r w:rsidR="00EC4B2D" w:rsidRPr="00991925">
        <w:rPr>
          <w:rFonts w:ascii="宋体" w:hAnsi="宋体" w:hint="eastAsia"/>
          <w:color w:val="000000"/>
          <w:sz w:val="24"/>
        </w:rPr>
        <w:t>投标文件中须</w:t>
      </w:r>
      <w:r w:rsidR="006625A3" w:rsidRPr="00991925">
        <w:rPr>
          <w:rFonts w:ascii="宋体" w:hAnsi="宋体" w:hint="eastAsia"/>
          <w:color w:val="000000"/>
          <w:sz w:val="24"/>
        </w:rPr>
        <w:t>提交参与测试工程师的授权书</w:t>
      </w:r>
      <w:r w:rsidR="0062441D">
        <w:rPr>
          <w:rFonts w:ascii="宋体" w:hAnsi="宋体" w:hint="eastAsia"/>
          <w:color w:val="000000"/>
          <w:sz w:val="24"/>
        </w:rPr>
        <w:t>（格式详见</w:t>
      </w:r>
      <w:r w:rsidR="00EF254D">
        <w:rPr>
          <w:rFonts w:ascii="宋体" w:hAnsi="宋体" w:hint="eastAsia"/>
          <w:color w:val="000000"/>
          <w:sz w:val="24"/>
        </w:rPr>
        <w:t>招标文件</w:t>
      </w:r>
      <w:r w:rsidR="0062441D">
        <w:rPr>
          <w:rFonts w:ascii="宋体" w:hAnsi="宋体" w:hint="eastAsia"/>
          <w:color w:val="000000"/>
          <w:sz w:val="24"/>
        </w:rPr>
        <w:t>第七章1</w:t>
      </w:r>
      <w:r w:rsidR="0062441D">
        <w:rPr>
          <w:rFonts w:ascii="宋体" w:hAnsi="宋体"/>
          <w:color w:val="000000"/>
          <w:sz w:val="24"/>
        </w:rPr>
        <w:t>5.4</w:t>
      </w:r>
      <w:r w:rsidR="0062441D">
        <w:rPr>
          <w:rFonts w:ascii="宋体" w:hAnsi="宋体" w:hint="eastAsia"/>
          <w:color w:val="000000"/>
          <w:sz w:val="24"/>
        </w:rPr>
        <w:t>）</w:t>
      </w:r>
      <w:r w:rsidR="004223B2" w:rsidRPr="00991925">
        <w:rPr>
          <w:rFonts w:ascii="宋体" w:hAnsi="宋体" w:hint="eastAsia"/>
          <w:color w:val="000000"/>
          <w:sz w:val="24"/>
        </w:rPr>
        <w:t>原件</w:t>
      </w:r>
      <w:r w:rsidR="00EF254D">
        <w:rPr>
          <w:rFonts w:ascii="宋体" w:hAnsi="宋体" w:hint="eastAsia"/>
          <w:color w:val="000000"/>
          <w:sz w:val="24"/>
        </w:rPr>
        <w:t>。</w:t>
      </w:r>
      <w:r w:rsidR="0062441D">
        <w:rPr>
          <w:rFonts w:ascii="宋体" w:hAnsi="宋体" w:hint="eastAsia"/>
          <w:color w:val="000000"/>
          <w:sz w:val="24"/>
        </w:rPr>
        <w:t>未按要求提交授权书或</w:t>
      </w:r>
      <w:r w:rsidR="004223B2" w:rsidRPr="00991925">
        <w:rPr>
          <w:rFonts w:ascii="宋体" w:hAnsi="宋体" w:hint="eastAsia"/>
          <w:color w:val="000000"/>
          <w:sz w:val="24"/>
        </w:rPr>
        <w:t>授权书不符合要求的，将不予接收</w:t>
      </w:r>
      <w:r w:rsidR="00104B3D">
        <w:rPr>
          <w:rFonts w:ascii="宋体" w:hAnsi="宋体" w:hint="eastAsia"/>
          <w:color w:val="000000"/>
          <w:sz w:val="24"/>
        </w:rPr>
        <w:t>测试</w:t>
      </w:r>
      <w:r w:rsidR="004223B2" w:rsidRPr="00991925">
        <w:rPr>
          <w:rFonts w:ascii="宋体" w:hAnsi="宋体" w:hint="eastAsia"/>
          <w:color w:val="000000"/>
          <w:sz w:val="24"/>
        </w:rPr>
        <w:t>。</w:t>
      </w:r>
    </w:p>
    <w:p w14:paraId="665B7B1E" w14:textId="605E20F8" w:rsidR="00EE351B" w:rsidRDefault="00EE351B" w:rsidP="00EE351B">
      <w:pPr>
        <w:spacing w:line="360" w:lineRule="auto"/>
        <w:ind w:firstLine="420"/>
        <w:rPr>
          <w:rFonts w:ascii="宋体" w:hAnsi="宋体"/>
          <w:color w:val="000000"/>
          <w:sz w:val="24"/>
        </w:rPr>
      </w:pPr>
      <w:r w:rsidRPr="00F4259C">
        <w:rPr>
          <w:rFonts w:ascii="宋体" w:hAnsi="宋体"/>
          <w:color w:val="000000"/>
          <w:sz w:val="24"/>
        </w:rPr>
        <w:t>2.</w:t>
      </w:r>
      <w:r>
        <w:rPr>
          <w:rFonts w:ascii="宋体" w:hAnsi="宋体"/>
          <w:color w:val="000000"/>
          <w:sz w:val="24"/>
        </w:rPr>
        <w:t>3</w:t>
      </w:r>
      <w:r w:rsidRPr="00F4259C">
        <w:rPr>
          <w:rFonts w:ascii="宋体" w:hAnsi="宋体"/>
          <w:color w:val="000000"/>
          <w:sz w:val="24"/>
        </w:rPr>
        <w:t>.</w:t>
      </w:r>
      <w:r>
        <w:rPr>
          <w:rFonts w:ascii="宋体" w:hAnsi="宋体"/>
          <w:color w:val="000000"/>
          <w:sz w:val="24"/>
        </w:rPr>
        <w:t>2</w:t>
      </w:r>
      <w:r w:rsidRPr="00F4259C">
        <w:rPr>
          <w:rFonts w:ascii="宋体" w:hAnsi="宋体" w:hint="eastAsia"/>
          <w:color w:val="000000"/>
          <w:sz w:val="24"/>
        </w:rPr>
        <w:t>投标</w:t>
      </w:r>
      <w:r>
        <w:rPr>
          <w:rFonts w:ascii="宋体" w:hAnsi="宋体" w:hint="eastAsia"/>
          <w:color w:val="000000"/>
          <w:sz w:val="24"/>
        </w:rPr>
        <w:t>货物样品需包含可验证投标货物技术指标所需的完整设备、资料与环境，包括但不限于投标货物、零部件、定制件、软硬件、电脑、</w:t>
      </w:r>
      <w:r>
        <w:rPr>
          <w:rFonts w:ascii="宋体" w:hAnsi="宋体"/>
          <w:color w:val="000000"/>
          <w:sz w:val="24"/>
        </w:rPr>
        <w:t>手机</w:t>
      </w:r>
      <w:r>
        <w:rPr>
          <w:rFonts w:ascii="宋体" w:hAnsi="宋体" w:hint="eastAsia"/>
          <w:color w:val="000000"/>
          <w:sz w:val="24"/>
        </w:rPr>
        <w:t>、</w:t>
      </w:r>
      <w:r>
        <w:rPr>
          <w:rFonts w:ascii="宋体" w:hAnsi="宋体"/>
          <w:color w:val="000000"/>
          <w:sz w:val="24"/>
        </w:rPr>
        <w:t>系统</w:t>
      </w:r>
      <w:r>
        <w:rPr>
          <w:rFonts w:ascii="宋体" w:hAnsi="宋体" w:hint="eastAsia"/>
          <w:color w:val="000000"/>
          <w:sz w:val="24"/>
        </w:rPr>
        <w:t>、模块、</w:t>
      </w:r>
      <w:r w:rsidRPr="00F4259C">
        <w:rPr>
          <w:rFonts w:ascii="宋体" w:hAnsi="宋体" w:hint="eastAsia"/>
          <w:color w:val="000000"/>
          <w:sz w:val="24"/>
        </w:rPr>
        <w:t>数据</w:t>
      </w:r>
      <w:r>
        <w:rPr>
          <w:rFonts w:ascii="宋体" w:hAnsi="宋体" w:hint="eastAsia"/>
          <w:color w:val="000000"/>
          <w:sz w:val="24"/>
        </w:rPr>
        <w:t>、证书证件、检测报告、授权书</w:t>
      </w:r>
      <w:r w:rsidRPr="00F4259C">
        <w:rPr>
          <w:rFonts w:ascii="宋体" w:hAnsi="宋体" w:hint="eastAsia"/>
          <w:color w:val="000000"/>
          <w:sz w:val="24"/>
        </w:rPr>
        <w:t>等</w:t>
      </w:r>
      <w:r>
        <w:rPr>
          <w:rFonts w:ascii="宋体" w:hAnsi="宋体" w:hint="eastAsia"/>
          <w:color w:val="000000"/>
          <w:sz w:val="24"/>
        </w:rPr>
        <w:t>，其中证书证件、检测报告、授权书等文字性材料需要携带完整原件备查（复印件加盖制造商原厂公章，与投标文件一起装订）。采购方只提供必要的测试场地、电力供应和WIFI接入，</w:t>
      </w:r>
      <w:r>
        <w:rPr>
          <w:rFonts w:ascii="宋体" w:hAnsi="宋体"/>
          <w:color w:val="000000"/>
          <w:sz w:val="24"/>
        </w:rPr>
        <w:t>其他</w:t>
      </w:r>
      <w:r>
        <w:rPr>
          <w:rFonts w:ascii="宋体" w:hAnsi="宋体" w:hint="eastAsia"/>
          <w:color w:val="000000"/>
          <w:sz w:val="24"/>
        </w:rPr>
        <w:t>所需条件由投标人自行准备。测试设备递交截止时间后，</w:t>
      </w:r>
      <w:r w:rsidRPr="00B53797">
        <w:rPr>
          <w:rFonts w:ascii="宋体" w:hAnsi="宋体" w:hint="eastAsia"/>
          <w:color w:val="000000"/>
          <w:sz w:val="24"/>
        </w:rPr>
        <w:t>不再允许任何新增设备、更换软硬件、补交</w:t>
      </w:r>
      <w:r>
        <w:rPr>
          <w:rFonts w:ascii="宋体" w:hAnsi="宋体" w:hint="eastAsia"/>
          <w:color w:val="000000"/>
          <w:sz w:val="24"/>
        </w:rPr>
        <w:t>证书证件、</w:t>
      </w:r>
      <w:r w:rsidRPr="00B53797">
        <w:rPr>
          <w:rFonts w:ascii="宋体" w:hAnsi="宋体" w:hint="eastAsia"/>
          <w:color w:val="000000"/>
          <w:sz w:val="24"/>
        </w:rPr>
        <w:t>检测报告、复制</w:t>
      </w:r>
      <w:r>
        <w:rPr>
          <w:rFonts w:ascii="宋体" w:hAnsi="宋体" w:hint="eastAsia"/>
          <w:color w:val="000000"/>
          <w:sz w:val="24"/>
        </w:rPr>
        <w:t>修改</w:t>
      </w:r>
      <w:r w:rsidRPr="00B53797">
        <w:rPr>
          <w:rFonts w:ascii="宋体" w:hAnsi="宋体" w:hint="eastAsia"/>
          <w:color w:val="000000"/>
          <w:sz w:val="24"/>
        </w:rPr>
        <w:t>数据等有违测试公平的行为</w:t>
      </w:r>
      <w:r>
        <w:rPr>
          <w:rFonts w:ascii="宋体" w:hAnsi="宋体" w:hint="eastAsia"/>
          <w:color w:val="000000"/>
          <w:sz w:val="24"/>
        </w:rPr>
        <w:t>。</w:t>
      </w:r>
      <w:r w:rsidR="00820035">
        <w:rPr>
          <w:rFonts w:ascii="宋体" w:hAnsi="宋体" w:hint="eastAsia"/>
          <w:color w:val="000000"/>
          <w:sz w:val="24"/>
        </w:rPr>
        <w:t>投标人送达的货物样品需封装好，在开始测试时由投标人工程师现场解封。</w:t>
      </w:r>
      <w:r w:rsidRPr="00F4259C">
        <w:rPr>
          <w:rFonts w:ascii="宋体" w:hAnsi="宋体" w:hint="eastAsia"/>
          <w:color w:val="000000"/>
          <w:sz w:val="24"/>
        </w:rPr>
        <w:t>由于投标人所投样品设备缺失</w:t>
      </w:r>
      <w:r>
        <w:rPr>
          <w:rFonts w:ascii="宋体" w:hAnsi="宋体" w:hint="eastAsia"/>
          <w:color w:val="000000"/>
          <w:sz w:val="24"/>
        </w:rPr>
        <w:t>或条件准备不足或证据链不完整</w:t>
      </w:r>
      <w:r w:rsidR="00820035">
        <w:rPr>
          <w:rFonts w:ascii="宋体" w:hAnsi="宋体" w:hint="eastAsia"/>
          <w:color w:val="000000"/>
          <w:sz w:val="24"/>
        </w:rPr>
        <w:t>或解封后损坏</w:t>
      </w:r>
      <w:r>
        <w:rPr>
          <w:rFonts w:ascii="宋体" w:hAnsi="宋体" w:hint="eastAsia"/>
          <w:color w:val="000000"/>
          <w:sz w:val="24"/>
        </w:rPr>
        <w:t>导致测试项无法验证检查的，以该项测试未通过处理</w:t>
      </w:r>
      <w:r w:rsidRPr="00F4259C">
        <w:rPr>
          <w:rFonts w:ascii="宋体" w:hAnsi="宋体" w:hint="eastAsia"/>
          <w:color w:val="000000"/>
          <w:sz w:val="24"/>
        </w:rPr>
        <w:t>。</w:t>
      </w:r>
      <w:r w:rsidRPr="00F4259C">
        <w:rPr>
          <w:rFonts w:ascii="宋体" w:hAnsi="宋体"/>
          <w:color w:val="000000"/>
          <w:sz w:val="24"/>
        </w:rPr>
        <w:t xml:space="preserve"> </w:t>
      </w:r>
    </w:p>
    <w:p w14:paraId="5E8F1D3E" w14:textId="77777777" w:rsidR="00EE351B" w:rsidRPr="00875908" w:rsidRDefault="00EE351B" w:rsidP="00EE351B">
      <w:pPr>
        <w:spacing w:line="360" w:lineRule="auto"/>
        <w:ind w:firstLine="420"/>
        <w:rPr>
          <w:rFonts w:ascii="宋体" w:hAnsi="宋体"/>
          <w:color w:val="000000"/>
          <w:sz w:val="24"/>
        </w:rPr>
      </w:pPr>
      <w:r>
        <w:rPr>
          <w:rFonts w:ascii="宋体" w:hAnsi="宋体"/>
          <w:color w:val="000000"/>
          <w:sz w:val="24"/>
        </w:rPr>
        <w:t xml:space="preserve">2.3.3 </w:t>
      </w:r>
      <w:r>
        <w:rPr>
          <w:rFonts w:ascii="宋体" w:hAnsi="宋体" w:hint="eastAsia"/>
          <w:color w:val="000000"/>
          <w:sz w:val="24"/>
        </w:rPr>
        <w:t>证书证件、检测报告需为国家级主管机构颁发、或经CMA或CNAS认证的第三方检测机构出具。</w:t>
      </w:r>
      <w:r w:rsidRPr="00393DD0">
        <w:rPr>
          <w:rFonts w:ascii="宋体" w:hAnsi="宋体" w:hint="eastAsia"/>
          <w:color w:val="000000"/>
          <w:sz w:val="24"/>
        </w:rPr>
        <w:t>若提交测试设备型号与</w:t>
      </w:r>
      <w:r>
        <w:rPr>
          <w:rFonts w:ascii="宋体" w:hAnsi="宋体" w:hint="eastAsia"/>
          <w:color w:val="000000"/>
          <w:sz w:val="24"/>
        </w:rPr>
        <w:t>证书证件、</w:t>
      </w:r>
      <w:r w:rsidRPr="00393DD0">
        <w:rPr>
          <w:rFonts w:ascii="宋体" w:hAnsi="宋体" w:hint="eastAsia"/>
          <w:color w:val="000000"/>
          <w:sz w:val="24"/>
        </w:rPr>
        <w:t>检测报告所示型号不符，则该项指标测试以未通过处理。</w:t>
      </w:r>
    </w:p>
    <w:p w14:paraId="3361AA37" w14:textId="10A4094C" w:rsidR="00EE351B" w:rsidRPr="00EC4B2D" w:rsidRDefault="00EE351B" w:rsidP="00EE351B">
      <w:pPr>
        <w:spacing w:line="360" w:lineRule="auto"/>
        <w:ind w:firstLine="420"/>
        <w:rPr>
          <w:rFonts w:ascii="宋体" w:hAnsi="宋体"/>
          <w:sz w:val="24"/>
        </w:rPr>
      </w:pPr>
      <w:r w:rsidRPr="00991925">
        <w:rPr>
          <w:rFonts w:ascii="宋体" w:hAnsi="宋体"/>
          <w:sz w:val="24"/>
        </w:rPr>
        <w:t xml:space="preserve">2.3.4 </w:t>
      </w:r>
      <w:r w:rsidRPr="00991925">
        <w:rPr>
          <w:rFonts w:ascii="宋体" w:hAnsi="宋体" w:hint="eastAsia"/>
          <w:sz w:val="24"/>
        </w:rPr>
        <w:t>如投标人未提交</w:t>
      </w:r>
      <w:r w:rsidR="00EC4B2D" w:rsidRPr="00991925">
        <w:rPr>
          <w:rFonts w:ascii="宋体" w:hAnsi="宋体" w:hint="eastAsia"/>
          <w:sz w:val="24"/>
        </w:rPr>
        <w:t>投标设备</w:t>
      </w:r>
      <w:r w:rsidRPr="00991925">
        <w:rPr>
          <w:rFonts w:ascii="宋体" w:hAnsi="宋体" w:hint="eastAsia"/>
          <w:sz w:val="24"/>
        </w:rPr>
        <w:t>测试，或提交测试设备型号与投标型号不符，则</w:t>
      </w:r>
      <w:r w:rsidR="00E45A8E">
        <w:rPr>
          <w:rFonts w:ascii="宋体" w:hAnsi="宋体" w:hint="eastAsia"/>
          <w:sz w:val="24"/>
        </w:rPr>
        <w:t>“样品测试结果”</w:t>
      </w:r>
      <w:r w:rsidRPr="00991925">
        <w:rPr>
          <w:rFonts w:ascii="宋体" w:hAnsi="宋体" w:hint="eastAsia"/>
          <w:sz w:val="24"/>
        </w:rPr>
        <w:t>得分按零分处理。</w:t>
      </w:r>
    </w:p>
    <w:p w14:paraId="1DF5C577" w14:textId="3FDC4C92" w:rsidR="00CE52A5" w:rsidRPr="00F4259C" w:rsidRDefault="00EE351B" w:rsidP="00CE52A5">
      <w:pPr>
        <w:spacing w:line="360" w:lineRule="auto"/>
        <w:ind w:firstLine="420"/>
        <w:rPr>
          <w:rFonts w:ascii="宋体" w:hAnsi="宋体"/>
          <w:color w:val="000000"/>
          <w:sz w:val="24"/>
        </w:rPr>
      </w:pPr>
      <w:r w:rsidRPr="00F4259C">
        <w:rPr>
          <w:rFonts w:ascii="宋体" w:hAnsi="宋体"/>
          <w:color w:val="000000"/>
          <w:sz w:val="24"/>
        </w:rPr>
        <w:t>2.</w:t>
      </w:r>
      <w:r>
        <w:rPr>
          <w:rFonts w:ascii="宋体" w:hAnsi="宋体"/>
          <w:color w:val="000000"/>
          <w:sz w:val="24"/>
        </w:rPr>
        <w:t>3</w:t>
      </w:r>
      <w:r w:rsidRPr="00F4259C">
        <w:rPr>
          <w:rFonts w:ascii="宋体" w:hAnsi="宋体"/>
          <w:color w:val="000000"/>
          <w:sz w:val="24"/>
        </w:rPr>
        <w:t>.</w:t>
      </w:r>
      <w:r>
        <w:rPr>
          <w:rFonts w:ascii="宋体" w:hAnsi="宋体"/>
          <w:color w:val="000000"/>
          <w:sz w:val="24"/>
        </w:rPr>
        <w:t xml:space="preserve">5 </w:t>
      </w:r>
      <w:r>
        <w:rPr>
          <w:rFonts w:ascii="宋体" w:hAnsi="宋体" w:hint="eastAsia"/>
          <w:color w:val="000000"/>
          <w:sz w:val="24"/>
        </w:rPr>
        <w:t>测试结果以现场演示结果、检测报告结论和证书证件结论为准，现场演示</w:t>
      </w:r>
      <w:r w:rsidRPr="00F4259C">
        <w:rPr>
          <w:rFonts w:ascii="宋体" w:hAnsi="宋体" w:hint="eastAsia"/>
          <w:color w:val="000000"/>
          <w:sz w:val="24"/>
        </w:rPr>
        <w:t>结果与</w:t>
      </w:r>
      <w:r>
        <w:rPr>
          <w:rFonts w:ascii="宋体" w:hAnsi="宋体" w:hint="eastAsia"/>
          <w:color w:val="000000"/>
          <w:sz w:val="24"/>
        </w:rPr>
        <w:t>标定的设备技术指标不符者，以现场演示</w:t>
      </w:r>
      <w:r w:rsidRPr="00F4259C">
        <w:rPr>
          <w:rFonts w:ascii="宋体" w:hAnsi="宋体" w:hint="eastAsia"/>
          <w:color w:val="000000"/>
          <w:sz w:val="24"/>
        </w:rPr>
        <w:t>结果为准。</w:t>
      </w:r>
    </w:p>
    <w:p w14:paraId="5C58F47C" w14:textId="77777777" w:rsidR="00EE351B" w:rsidRDefault="00EE351B" w:rsidP="00EE351B">
      <w:pPr>
        <w:numPr>
          <w:ilvl w:val="1"/>
          <w:numId w:val="0"/>
        </w:numPr>
        <w:spacing w:line="360" w:lineRule="auto"/>
        <w:ind w:firstLine="420"/>
        <w:rPr>
          <w:rFonts w:ascii="宋体" w:hAnsi="宋体"/>
          <w:color w:val="000000"/>
          <w:sz w:val="24"/>
        </w:rPr>
      </w:pPr>
      <w:bookmarkStart w:id="76" w:name="_Toc487633668"/>
      <w:bookmarkStart w:id="77" w:name="_Toc487633875"/>
      <w:bookmarkStart w:id="78" w:name="_Toc487646075"/>
      <w:bookmarkStart w:id="79" w:name="_Toc487646424"/>
      <w:bookmarkStart w:id="80" w:name="_Toc492474623"/>
      <w:r>
        <w:rPr>
          <w:rFonts w:ascii="宋体" w:hAnsi="宋体"/>
          <w:color w:val="000000"/>
          <w:sz w:val="24"/>
        </w:rPr>
        <w:t xml:space="preserve">2.3.6 </w:t>
      </w:r>
      <w:r>
        <w:rPr>
          <w:rFonts w:ascii="宋体" w:hAnsi="宋体" w:hint="eastAsia"/>
          <w:color w:val="000000"/>
          <w:sz w:val="24"/>
        </w:rPr>
        <w:t>产品测试依据国家相关现行执行标准：包括但不限于</w:t>
      </w:r>
      <w:r w:rsidRPr="005247A2">
        <w:rPr>
          <w:rFonts w:ascii="宋体" w:hAnsi="宋体" w:hint="eastAsia"/>
          <w:color w:val="000000"/>
          <w:sz w:val="24"/>
        </w:rPr>
        <w:t>GB/T 2423.1-2008，GB/T 2423.</w:t>
      </w:r>
      <w:r w:rsidRPr="005247A2">
        <w:rPr>
          <w:rFonts w:ascii="宋体" w:hAnsi="宋体"/>
          <w:color w:val="000000"/>
          <w:sz w:val="24"/>
        </w:rPr>
        <w:t>2</w:t>
      </w:r>
      <w:r w:rsidRPr="005247A2">
        <w:rPr>
          <w:rFonts w:ascii="宋体" w:hAnsi="宋体" w:hint="eastAsia"/>
          <w:color w:val="000000"/>
          <w:sz w:val="24"/>
        </w:rPr>
        <w:t>-2008，GB/T 2423.</w:t>
      </w:r>
      <w:r w:rsidRPr="005247A2">
        <w:rPr>
          <w:rFonts w:ascii="宋体" w:hAnsi="宋体"/>
          <w:color w:val="000000"/>
          <w:sz w:val="24"/>
        </w:rPr>
        <w:t>3</w:t>
      </w:r>
      <w:r w:rsidRPr="005247A2">
        <w:rPr>
          <w:rFonts w:ascii="宋体" w:hAnsi="宋体" w:hint="eastAsia"/>
          <w:color w:val="000000"/>
          <w:sz w:val="24"/>
        </w:rPr>
        <w:t>-20</w:t>
      </w:r>
      <w:r w:rsidRPr="005247A2">
        <w:rPr>
          <w:rFonts w:ascii="宋体" w:hAnsi="宋体"/>
          <w:color w:val="000000"/>
          <w:sz w:val="24"/>
        </w:rPr>
        <w:t>16</w:t>
      </w:r>
      <w:r w:rsidRPr="005247A2">
        <w:rPr>
          <w:rFonts w:ascii="宋体" w:hAnsi="宋体" w:hint="eastAsia"/>
          <w:color w:val="000000"/>
          <w:sz w:val="24"/>
        </w:rPr>
        <w:t>，GB/T 2423.4-2008，GB/T 2423.5-1995，GB/T 2423.56-2006，GB/T 2423.17-2008，GB/T 2423.25-2008，GB/T 2423.2</w:t>
      </w:r>
      <w:r w:rsidRPr="005247A2">
        <w:rPr>
          <w:rFonts w:ascii="宋体" w:hAnsi="宋体"/>
          <w:color w:val="000000"/>
          <w:sz w:val="24"/>
        </w:rPr>
        <w:t>6</w:t>
      </w:r>
      <w:r w:rsidRPr="005247A2">
        <w:rPr>
          <w:rFonts w:ascii="宋体" w:hAnsi="宋体" w:hint="eastAsia"/>
          <w:color w:val="000000"/>
          <w:sz w:val="24"/>
        </w:rPr>
        <w:t>-2008</w:t>
      </w:r>
      <w:r>
        <w:rPr>
          <w:rFonts w:ascii="宋体" w:hAnsi="宋体" w:hint="eastAsia"/>
          <w:color w:val="000000"/>
          <w:sz w:val="24"/>
        </w:rPr>
        <w:t>，</w:t>
      </w:r>
      <w:r w:rsidRPr="005247A2">
        <w:rPr>
          <w:rFonts w:ascii="宋体" w:hAnsi="宋体" w:hint="eastAsia"/>
          <w:color w:val="000000"/>
          <w:sz w:val="24"/>
        </w:rPr>
        <w:t>GB/T</w:t>
      </w:r>
      <w:r w:rsidRPr="005247A2">
        <w:rPr>
          <w:rFonts w:ascii="宋体" w:hAnsi="宋体"/>
          <w:color w:val="000000"/>
          <w:sz w:val="24"/>
        </w:rPr>
        <w:t xml:space="preserve"> 4208</w:t>
      </w:r>
      <w:r w:rsidRPr="005247A2">
        <w:rPr>
          <w:rFonts w:ascii="宋体" w:hAnsi="宋体" w:hint="eastAsia"/>
          <w:color w:val="000000"/>
          <w:sz w:val="24"/>
        </w:rPr>
        <w:t>-</w:t>
      </w:r>
      <w:r w:rsidRPr="005247A2">
        <w:rPr>
          <w:rFonts w:ascii="宋体" w:hAnsi="宋体"/>
          <w:color w:val="000000"/>
          <w:sz w:val="24"/>
        </w:rPr>
        <w:t>2017</w:t>
      </w:r>
      <w:r w:rsidRPr="005247A2">
        <w:rPr>
          <w:rFonts w:ascii="宋体" w:hAnsi="宋体" w:hint="eastAsia"/>
          <w:color w:val="000000"/>
          <w:sz w:val="24"/>
        </w:rPr>
        <w:t>，G</w:t>
      </w:r>
      <w:r w:rsidRPr="005247A2">
        <w:rPr>
          <w:rFonts w:ascii="宋体" w:hAnsi="宋体"/>
          <w:color w:val="000000"/>
          <w:sz w:val="24"/>
        </w:rPr>
        <w:t>B</w:t>
      </w:r>
      <w:r w:rsidRPr="005247A2">
        <w:rPr>
          <w:rFonts w:ascii="宋体" w:hAnsi="宋体" w:hint="eastAsia"/>
          <w:color w:val="000000"/>
          <w:sz w:val="24"/>
        </w:rPr>
        <w:t>/T17626.</w:t>
      </w:r>
      <w:r w:rsidRPr="005247A2">
        <w:rPr>
          <w:rFonts w:ascii="宋体" w:hAnsi="宋体"/>
          <w:color w:val="000000"/>
          <w:sz w:val="24"/>
        </w:rPr>
        <w:t>3</w:t>
      </w:r>
      <w:r w:rsidRPr="005247A2">
        <w:rPr>
          <w:rFonts w:ascii="宋体" w:hAnsi="宋体" w:hint="eastAsia"/>
          <w:color w:val="000000"/>
          <w:sz w:val="24"/>
        </w:rPr>
        <w:t>-2016，G</w:t>
      </w:r>
      <w:r w:rsidRPr="005247A2">
        <w:rPr>
          <w:rFonts w:ascii="宋体" w:hAnsi="宋体"/>
          <w:color w:val="000000"/>
          <w:sz w:val="24"/>
        </w:rPr>
        <w:t>B</w:t>
      </w:r>
      <w:r w:rsidRPr="005247A2">
        <w:rPr>
          <w:rFonts w:ascii="宋体" w:hAnsi="宋体" w:hint="eastAsia"/>
          <w:color w:val="000000"/>
          <w:sz w:val="24"/>
        </w:rPr>
        <w:t>/T17626.</w:t>
      </w:r>
      <w:r w:rsidRPr="005247A2">
        <w:rPr>
          <w:rFonts w:ascii="宋体" w:hAnsi="宋体"/>
          <w:color w:val="000000"/>
          <w:sz w:val="24"/>
        </w:rPr>
        <w:t>2</w:t>
      </w:r>
      <w:r w:rsidRPr="005247A2">
        <w:rPr>
          <w:rFonts w:ascii="宋体" w:hAnsi="宋体" w:hint="eastAsia"/>
          <w:color w:val="000000"/>
          <w:sz w:val="24"/>
        </w:rPr>
        <w:t>-201</w:t>
      </w:r>
      <w:r w:rsidRPr="005247A2">
        <w:rPr>
          <w:rFonts w:ascii="宋体" w:hAnsi="宋体"/>
          <w:color w:val="000000"/>
          <w:sz w:val="24"/>
        </w:rPr>
        <w:t>8</w:t>
      </w:r>
      <w:r w:rsidRPr="005247A2">
        <w:rPr>
          <w:rFonts w:ascii="宋体" w:hAnsi="宋体" w:hint="eastAsia"/>
          <w:color w:val="000000"/>
          <w:sz w:val="24"/>
        </w:rPr>
        <w:t>。</w:t>
      </w:r>
    </w:p>
    <w:p w14:paraId="5BA81DE6" w14:textId="77777777" w:rsidR="00EE351B" w:rsidRPr="00F4259C" w:rsidRDefault="00EE351B" w:rsidP="00EE351B">
      <w:pPr>
        <w:numPr>
          <w:ilvl w:val="1"/>
          <w:numId w:val="0"/>
        </w:numPr>
        <w:spacing w:line="360" w:lineRule="auto"/>
        <w:rPr>
          <w:rFonts w:ascii="宋体" w:hAnsi="宋体"/>
          <w:color w:val="000000"/>
          <w:sz w:val="24"/>
        </w:rPr>
      </w:pPr>
      <w:r>
        <w:rPr>
          <w:rFonts w:ascii="宋体" w:hAnsi="宋体" w:hint="eastAsia"/>
          <w:color w:val="000000"/>
          <w:sz w:val="24"/>
        </w:rPr>
        <w:t>2</w:t>
      </w:r>
      <w:r>
        <w:rPr>
          <w:rFonts w:ascii="宋体" w:hAnsi="宋体"/>
          <w:color w:val="000000"/>
          <w:sz w:val="24"/>
        </w:rPr>
        <w:t>.4</w:t>
      </w:r>
      <w:r w:rsidRPr="00F4259C">
        <w:rPr>
          <w:rFonts w:ascii="宋体" w:hAnsi="宋体" w:hint="eastAsia"/>
          <w:color w:val="000000"/>
          <w:sz w:val="24"/>
        </w:rPr>
        <w:t>交货期</w:t>
      </w:r>
      <w:bookmarkEnd w:id="76"/>
      <w:bookmarkEnd w:id="77"/>
      <w:bookmarkEnd w:id="78"/>
      <w:bookmarkEnd w:id="79"/>
      <w:bookmarkEnd w:id="80"/>
    </w:p>
    <w:p w14:paraId="5B8FED20" w14:textId="77777777" w:rsidR="00EE351B" w:rsidRPr="00F4259C" w:rsidRDefault="00EE351B" w:rsidP="00EE351B">
      <w:pPr>
        <w:widowControl/>
        <w:spacing w:line="360" w:lineRule="auto"/>
        <w:ind w:firstLine="480"/>
        <w:rPr>
          <w:rFonts w:ascii="宋体" w:hAnsi="宋体"/>
          <w:color w:val="000000"/>
          <w:sz w:val="24"/>
        </w:rPr>
      </w:pPr>
      <w:r w:rsidRPr="00F4259C">
        <w:rPr>
          <w:rFonts w:ascii="宋体" w:hAnsi="宋体" w:hint="eastAsia"/>
          <w:color w:val="000000"/>
          <w:sz w:val="24"/>
        </w:rPr>
        <w:t>合同签订后</w:t>
      </w:r>
      <w:r w:rsidRPr="00F4259C">
        <w:rPr>
          <w:rFonts w:ascii="宋体" w:hAnsi="宋体"/>
          <w:color w:val="000000"/>
          <w:sz w:val="24"/>
        </w:rPr>
        <w:t>30</w:t>
      </w:r>
      <w:r w:rsidRPr="00F4259C">
        <w:rPr>
          <w:rFonts w:ascii="宋体" w:hAnsi="宋体" w:hint="eastAsia"/>
          <w:color w:val="000000"/>
          <w:sz w:val="24"/>
        </w:rPr>
        <w:t>天内到货。</w:t>
      </w:r>
      <w:bookmarkEnd w:id="70"/>
    </w:p>
    <w:p w14:paraId="3B88C608" w14:textId="77777777" w:rsidR="00EE351B" w:rsidRPr="00F4259C" w:rsidRDefault="00EE351B" w:rsidP="00EE351B">
      <w:pPr>
        <w:widowControl/>
        <w:spacing w:line="360" w:lineRule="auto"/>
        <w:rPr>
          <w:rFonts w:ascii="宋体" w:hAnsi="宋体"/>
          <w:color w:val="000000"/>
          <w:sz w:val="24"/>
        </w:rPr>
      </w:pPr>
      <w:r w:rsidRPr="00F4259C">
        <w:rPr>
          <w:rFonts w:ascii="宋体" w:hAnsi="宋体" w:hint="eastAsia"/>
          <w:color w:val="000000"/>
          <w:sz w:val="24"/>
        </w:rPr>
        <w:t>2</w:t>
      </w:r>
      <w:r w:rsidRPr="00F4259C">
        <w:rPr>
          <w:rFonts w:ascii="宋体" w:hAnsi="宋体"/>
          <w:color w:val="000000"/>
          <w:sz w:val="24"/>
        </w:rPr>
        <w:t>.</w:t>
      </w:r>
      <w:r>
        <w:rPr>
          <w:rFonts w:ascii="宋体" w:hAnsi="宋体"/>
          <w:color w:val="000000"/>
          <w:sz w:val="24"/>
        </w:rPr>
        <w:t>5</w:t>
      </w:r>
      <w:r>
        <w:rPr>
          <w:rFonts w:ascii="宋体" w:hAnsi="宋体" w:hint="eastAsia"/>
          <w:color w:val="000000"/>
          <w:sz w:val="24"/>
        </w:rPr>
        <w:t xml:space="preserve"> 货物</w:t>
      </w:r>
      <w:r w:rsidRPr="00F4259C">
        <w:rPr>
          <w:rFonts w:ascii="宋体" w:hAnsi="宋体" w:hint="eastAsia"/>
          <w:color w:val="000000"/>
          <w:sz w:val="24"/>
        </w:rPr>
        <w:t>交付</w:t>
      </w:r>
    </w:p>
    <w:p w14:paraId="0921FFD8" w14:textId="77777777" w:rsidR="00EE351B" w:rsidRPr="00F4259C" w:rsidRDefault="00EE351B" w:rsidP="00EE351B">
      <w:pPr>
        <w:pStyle w:val="Afffb"/>
        <w:spacing w:line="360" w:lineRule="auto"/>
        <w:ind w:firstLine="480"/>
        <w:rPr>
          <w:rFonts w:ascii="宋体" w:eastAsia="宋体" w:hAnsi="宋体" w:hint="default"/>
          <w:sz w:val="24"/>
          <w:szCs w:val="24"/>
        </w:rPr>
      </w:pPr>
      <w:r w:rsidRPr="00F4259C">
        <w:rPr>
          <w:rFonts w:ascii="宋体" w:eastAsia="宋体" w:hAnsi="宋体"/>
          <w:color w:val="auto"/>
          <w:sz w:val="24"/>
          <w:szCs w:val="24"/>
        </w:rPr>
        <w:lastRenderedPageBreak/>
        <w:t>2.</w:t>
      </w:r>
      <w:r>
        <w:rPr>
          <w:rFonts w:ascii="宋体" w:eastAsia="宋体" w:hAnsi="宋体"/>
          <w:color w:val="auto"/>
          <w:sz w:val="24"/>
          <w:szCs w:val="24"/>
        </w:rPr>
        <w:t>5</w:t>
      </w:r>
      <w:r w:rsidRPr="00F4259C">
        <w:rPr>
          <w:rFonts w:ascii="宋体" w:eastAsia="宋体" w:hAnsi="宋体"/>
          <w:color w:val="auto"/>
          <w:sz w:val="24"/>
          <w:szCs w:val="24"/>
        </w:rPr>
        <w:t>.1整个系统（软硬件平台和客户端软件）不能有需要付费才能使用的license数量或功能限制。</w:t>
      </w:r>
    </w:p>
    <w:p w14:paraId="7860BA43" w14:textId="59E45988" w:rsidR="00EE351B" w:rsidRPr="00F4259C"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.2</w:t>
      </w:r>
      <w:r w:rsidR="0026423F">
        <w:rPr>
          <w:rFonts w:ascii="宋体" w:hAnsi="宋体"/>
          <w:sz w:val="24"/>
        </w:rPr>
        <w:t>投标人</w:t>
      </w:r>
      <w:r w:rsidRPr="00F4259C">
        <w:rPr>
          <w:rFonts w:ascii="宋体" w:hAnsi="宋体"/>
          <w:sz w:val="24"/>
        </w:rPr>
        <w:t>应采取任何必要和适当的措施来保证项目按照批准的进度计划或按照经过修订的进度计划进行，任何与此类措施有关的费用由中标人承担。</w:t>
      </w:r>
    </w:p>
    <w:p w14:paraId="31D69068" w14:textId="284BADEB" w:rsidR="00EE351B" w:rsidRPr="00F4259C"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.3</w:t>
      </w:r>
      <w:r w:rsidR="0026423F">
        <w:rPr>
          <w:rFonts w:ascii="宋体" w:hAnsi="宋体"/>
          <w:sz w:val="24"/>
        </w:rPr>
        <w:t>投标人</w:t>
      </w:r>
      <w:r w:rsidRPr="00F4259C">
        <w:rPr>
          <w:rFonts w:ascii="宋体" w:hAnsi="宋体"/>
          <w:sz w:val="24"/>
        </w:rPr>
        <w:t>应当设置合理可行的现场组织机构，并为此安排具有足够经验</w:t>
      </w:r>
      <w:r w:rsidRPr="00F4259C">
        <w:rPr>
          <w:rFonts w:ascii="宋体" w:hAnsi="宋体" w:hint="eastAsia"/>
          <w:sz w:val="24"/>
        </w:rPr>
        <w:t>、</w:t>
      </w:r>
      <w:r w:rsidRPr="00F4259C">
        <w:rPr>
          <w:rFonts w:ascii="宋体" w:hAnsi="宋体"/>
          <w:sz w:val="24"/>
        </w:rPr>
        <w:t>认真负责和精干称职的管理人员。如果在工程施工和设备安装过程中，中标人需要增加</w:t>
      </w:r>
      <w:r w:rsidRPr="00F4259C">
        <w:rPr>
          <w:rFonts w:ascii="宋体" w:hAnsi="宋体" w:hint="eastAsia"/>
          <w:sz w:val="24"/>
        </w:rPr>
        <w:t>或减少队伍</w:t>
      </w:r>
      <w:r w:rsidRPr="00F4259C">
        <w:rPr>
          <w:rFonts w:ascii="宋体" w:hAnsi="宋体"/>
          <w:sz w:val="24"/>
        </w:rPr>
        <w:t>或工作人员，必须征得采购人的同意。如果中标人擅自调配资格能力不符合采购人要求的项目团队或人员进驻现场，将遭到拒绝，由此引起的一切后果和费用均由中标人负责承担。</w:t>
      </w:r>
    </w:p>
    <w:p w14:paraId="0F6EA732" w14:textId="7A5BDF58" w:rsidR="00EE351B" w:rsidRPr="00F4259C"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.4</w:t>
      </w:r>
      <w:r w:rsidR="0026423F">
        <w:rPr>
          <w:rFonts w:ascii="宋体" w:hAnsi="宋体"/>
          <w:sz w:val="24"/>
        </w:rPr>
        <w:t>投标人</w:t>
      </w:r>
      <w:r w:rsidRPr="00F4259C">
        <w:rPr>
          <w:rFonts w:ascii="宋体" w:hAnsi="宋体"/>
          <w:sz w:val="24"/>
        </w:rPr>
        <w:t>应承担其在工地的一切人员的劳务报酬、住宿、膳食、交通、必要的证件、许可和注册、办公和生活环境所需的必需品等所发生的费用。</w:t>
      </w:r>
    </w:p>
    <w:p w14:paraId="2310F299" w14:textId="31941E0B" w:rsidR="00EE351B" w:rsidRPr="00F4259C"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.5</w:t>
      </w:r>
      <w:r w:rsidR="0026423F">
        <w:rPr>
          <w:rFonts w:ascii="宋体" w:hAnsi="宋体"/>
          <w:sz w:val="24"/>
        </w:rPr>
        <w:t>投标人</w:t>
      </w:r>
      <w:r w:rsidRPr="00F4259C">
        <w:rPr>
          <w:rFonts w:ascii="宋体" w:hAnsi="宋体"/>
          <w:sz w:val="24"/>
        </w:rPr>
        <w:t>负责其在项目现场的一切人员的人身安全及一切保险，若发生任何安全事故，应由中标人承担全部赔偿责任。</w:t>
      </w:r>
    </w:p>
    <w:p w14:paraId="5C378B5B" w14:textId="1A515534" w:rsidR="00EE351B" w:rsidRPr="00F4259C"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.6</w:t>
      </w:r>
      <w:r w:rsidR="0026423F">
        <w:rPr>
          <w:rFonts w:ascii="宋体" w:hAnsi="宋体"/>
          <w:sz w:val="24"/>
        </w:rPr>
        <w:t>投标人</w:t>
      </w:r>
      <w:r w:rsidRPr="00F4259C">
        <w:rPr>
          <w:rFonts w:ascii="宋体" w:hAnsi="宋体"/>
          <w:sz w:val="24"/>
        </w:rPr>
        <w:t>为本项目雇佣的特殊工种的工人和操作人员应受过专门的培训， 并已取得政府和有关管理机构规定的上岗证书。</w:t>
      </w:r>
    </w:p>
    <w:p w14:paraId="59EA0F9A" w14:textId="3D3E7120" w:rsidR="00EE351B" w:rsidRDefault="00EE351B" w:rsidP="00EE351B">
      <w:pPr>
        <w:spacing w:line="360" w:lineRule="auto"/>
        <w:ind w:firstLineChars="177" w:firstLine="425"/>
        <w:rPr>
          <w:rFonts w:ascii="宋体" w:hAnsi="宋体"/>
          <w:sz w:val="24"/>
        </w:rPr>
      </w:pPr>
      <w:r w:rsidRPr="00F4259C">
        <w:rPr>
          <w:rFonts w:ascii="宋体" w:hAnsi="宋体"/>
          <w:sz w:val="24"/>
        </w:rPr>
        <w:t>2.</w:t>
      </w:r>
      <w:r>
        <w:rPr>
          <w:rFonts w:ascii="宋体" w:hAnsi="宋体"/>
          <w:sz w:val="24"/>
        </w:rPr>
        <w:t>5</w:t>
      </w:r>
      <w:r w:rsidRPr="00F4259C">
        <w:rPr>
          <w:rFonts w:ascii="宋体" w:hAnsi="宋体"/>
          <w:sz w:val="24"/>
        </w:rPr>
        <w:t>.7</w:t>
      </w:r>
      <w:r w:rsidRPr="00F4259C">
        <w:rPr>
          <w:rFonts w:ascii="宋体" w:hAnsi="宋体" w:hint="eastAsia"/>
          <w:sz w:val="24"/>
        </w:rPr>
        <w:t>设备部署和上线完成后，与弱电管网管理系统对接定制开发由我校根据情况另行通知，</w:t>
      </w:r>
      <w:r w:rsidR="0026423F">
        <w:rPr>
          <w:rFonts w:ascii="宋体" w:hAnsi="宋体" w:hint="eastAsia"/>
          <w:sz w:val="24"/>
        </w:rPr>
        <w:t>投标人</w:t>
      </w:r>
      <w:r w:rsidRPr="00F4259C">
        <w:rPr>
          <w:rFonts w:ascii="宋体" w:hAnsi="宋体" w:hint="eastAsia"/>
          <w:sz w:val="24"/>
        </w:rPr>
        <w:t>需要完全响应并配合，</w:t>
      </w:r>
      <w:r w:rsidRPr="00F4259C">
        <w:rPr>
          <w:rFonts w:ascii="宋体" w:hAnsi="宋体"/>
          <w:sz w:val="24"/>
        </w:rPr>
        <w:t>并</w:t>
      </w:r>
      <w:r w:rsidRPr="00F4259C">
        <w:rPr>
          <w:rFonts w:ascii="宋体" w:hAnsi="宋体" w:hint="eastAsia"/>
          <w:sz w:val="24"/>
        </w:rPr>
        <w:t>根据</w:t>
      </w:r>
      <w:r w:rsidR="008E6A69">
        <w:rPr>
          <w:rFonts w:ascii="宋体" w:hAnsi="宋体" w:hint="eastAsia"/>
          <w:sz w:val="24"/>
        </w:rPr>
        <w:t>采购人</w:t>
      </w:r>
      <w:r w:rsidRPr="00F4259C">
        <w:rPr>
          <w:rFonts w:ascii="宋体" w:hAnsi="宋体" w:hint="eastAsia"/>
          <w:sz w:val="24"/>
        </w:rPr>
        <w:t>需求进行相应的功能开发。</w:t>
      </w:r>
    </w:p>
    <w:p w14:paraId="03657638" w14:textId="77777777" w:rsidR="00EE351B" w:rsidRPr="00F4259C" w:rsidRDefault="00EE351B" w:rsidP="00EE351B">
      <w:pPr>
        <w:pStyle w:val="4"/>
        <w:numPr>
          <w:ilvl w:val="0"/>
          <w:numId w:val="25"/>
        </w:numPr>
        <w:spacing w:line="376" w:lineRule="auto"/>
        <w:rPr>
          <w:rFonts w:ascii="宋体" w:eastAsia="宋体" w:hAnsi="宋体"/>
        </w:rPr>
      </w:pPr>
      <w:r w:rsidRPr="00F4259C">
        <w:rPr>
          <w:rFonts w:ascii="宋体" w:eastAsia="宋体" w:hAnsi="宋体" w:hint="eastAsia"/>
        </w:rPr>
        <w:t>配置要求</w:t>
      </w:r>
    </w:p>
    <w:p w14:paraId="6674EBB4" w14:textId="77777777" w:rsidR="00EE351B" w:rsidRPr="009C35D0" w:rsidRDefault="00EE351B" w:rsidP="00EE351B">
      <w:pPr>
        <w:numPr>
          <w:ilvl w:val="1"/>
          <w:numId w:val="0"/>
        </w:numPr>
        <w:spacing w:line="360" w:lineRule="auto"/>
        <w:rPr>
          <w:rFonts w:ascii="宋体" w:hAnsi="宋体"/>
          <w:color w:val="000000"/>
          <w:sz w:val="24"/>
        </w:rPr>
      </w:pPr>
      <w:r>
        <w:rPr>
          <w:rFonts w:ascii="宋体" w:hAnsi="宋体"/>
          <w:color w:val="000000"/>
          <w:sz w:val="24"/>
        </w:rPr>
        <w:t>3</w:t>
      </w:r>
      <w:r w:rsidRPr="009C35D0">
        <w:rPr>
          <w:rFonts w:ascii="宋体" w:hAnsi="宋体"/>
          <w:color w:val="000000"/>
          <w:sz w:val="24"/>
        </w:rPr>
        <w:t>.1</w:t>
      </w:r>
      <w:r>
        <w:rPr>
          <w:rFonts w:ascii="宋体" w:hAnsi="宋体" w:hint="eastAsia"/>
          <w:color w:val="000000"/>
          <w:sz w:val="24"/>
        </w:rPr>
        <w:t>智能锁盖</w:t>
      </w:r>
      <w:r w:rsidRPr="009C35D0">
        <w:rPr>
          <w:rFonts w:ascii="宋体" w:hAnsi="宋体" w:hint="eastAsia"/>
          <w:color w:val="000000"/>
          <w:sz w:val="24"/>
        </w:rPr>
        <w:t>（安装在内井圈上</w:t>
      </w:r>
      <w:r>
        <w:rPr>
          <w:rFonts w:ascii="宋体" w:hAnsi="宋体" w:hint="eastAsia"/>
          <w:color w:val="000000"/>
          <w:sz w:val="24"/>
        </w:rPr>
        <w:t>，即智能内盖</w:t>
      </w:r>
      <w:r w:rsidRPr="009C35D0">
        <w:rPr>
          <w:rFonts w:ascii="宋体" w:hAnsi="宋体" w:hint="eastAsia"/>
          <w:color w:val="000000"/>
          <w:sz w:val="24"/>
        </w:rPr>
        <w:t>）</w:t>
      </w:r>
    </w:p>
    <w:p w14:paraId="2E833C6C" w14:textId="4331D0E1" w:rsidR="00EE351B" w:rsidRDefault="00EE351B" w:rsidP="00EE351B">
      <w:pPr>
        <w:spacing w:line="360" w:lineRule="auto"/>
        <w:ind w:firstLineChars="200" w:firstLine="480"/>
        <w:rPr>
          <w:rFonts w:ascii="宋体" w:hAnsi="宋体"/>
          <w:kern w:val="0"/>
          <w:sz w:val="24"/>
          <w:szCs w:val="20"/>
        </w:rPr>
      </w:pPr>
      <w:r>
        <w:rPr>
          <w:rFonts w:ascii="宋体" w:hAnsi="宋体" w:hint="eastAsia"/>
          <w:kern w:val="0"/>
          <w:sz w:val="24"/>
          <w:szCs w:val="20"/>
        </w:rPr>
        <w:t>高强度</w:t>
      </w:r>
      <w:r w:rsidRPr="00F4259C">
        <w:rPr>
          <w:rFonts w:ascii="宋体" w:hAnsi="宋体" w:hint="eastAsia"/>
          <w:kern w:val="0"/>
          <w:sz w:val="24"/>
          <w:szCs w:val="20"/>
        </w:rPr>
        <w:t>材质</w:t>
      </w:r>
      <w:r>
        <w:rPr>
          <w:rFonts w:ascii="宋体" w:hAnsi="宋体" w:hint="eastAsia"/>
          <w:kern w:val="0"/>
          <w:sz w:val="24"/>
          <w:szCs w:val="20"/>
        </w:rPr>
        <w:t>盖体、定制</w:t>
      </w:r>
      <w:r w:rsidRPr="00F4259C">
        <w:rPr>
          <w:rFonts w:ascii="宋体" w:hAnsi="宋体" w:hint="eastAsia"/>
          <w:kern w:val="0"/>
          <w:sz w:val="24"/>
          <w:szCs w:val="20"/>
        </w:rPr>
        <w:t>井圈（定制井）、</w:t>
      </w:r>
      <w:r>
        <w:rPr>
          <w:rFonts w:ascii="宋体" w:hAnsi="宋体" w:hint="eastAsia"/>
          <w:kern w:val="0"/>
          <w:sz w:val="24"/>
          <w:szCs w:val="20"/>
        </w:rPr>
        <w:t>锁体锁芯锁杆、监测传感器</w:t>
      </w:r>
      <w:r w:rsidRPr="00F4259C">
        <w:rPr>
          <w:rFonts w:ascii="宋体" w:hAnsi="宋体" w:hint="eastAsia"/>
          <w:kern w:val="0"/>
          <w:sz w:val="24"/>
          <w:szCs w:val="20"/>
        </w:rPr>
        <w:t>、</w:t>
      </w:r>
      <w:r>
        <w:rPr>
          <w:rFonts w:ascii="宋体" w:hAnsi="宋体" w:hint="eastAsia"/>
          <w:kern w:val="0"/>
          <w:sz w:val="24"/>
          <w:szCs w:val="20"/>
        </w:rPr>
        <w:t>关键部件保护仓</w:t>
      </w:r>
      <w:r w:rsidRPr="00F4259C">
        <w:rPr>
          <w:rFonts w:ascii="宋体" w:hAnsi="宋体" w:hint="eastAsia"/>
          <w:kern w:val="0"/>
          <w:sz w:val="24"/>
          <w:szCs w:val="20"/>
        </w:rPr>
        <w:t>、</w:t>
      </w:r>
      <w:r w:rsidRPr="00F4259C">
        <w:rPr>
          <w:rFonts w:ascii="宋体" w:hAnsi="宋体"/>
          <w:kern w:val="0"/>
          <w:sz w:val="24"/>
          <w:szCs w:val="20"/>
        </w:rPr>
        <w:t>NB-IoT</w:t>
      </w:r>
      <w:r>
        <w:rPr>
          <w:rFonts w:ascii="宋体" w:hAnsi="宋体" w:hint="eastAsia"/>
          <w:kern w:val="0"/>
          <w:sz w:val="24"/>
          <w:szCs w:val="20"/>
        </w:rPr>
        <w:t>全网通</w:t>
      </w:r>
      <w:r w:rsidRPr="00F4259C">
        <w:rPr>
          <w:rFonts w:ascii="宋体" w:hAnsi="宋体" w:hint="eastAsia"/>
          <w:kern w:val="0"/>
          <w:sz w:val="24"/>
          <w:szCs w:val="20"/>
        </w:rPr>
        <w:t>模组</w:t>
      </w:r>
      <w:r>
        <w:rPr>
          <w:rFonts w:ascii="宋体" w:hAnsi="宋体" w:hint="eastAsia"/>
          <w:kern w:val="0"/>
          <w:sz w:val="24"/>
          <w:szCs w:val="20"/>
        </w:rPr>
        <w:t>、工业级贴片卡或电子虚拟卡、</w:t>
      </w:r>
      <w:r w:rsidRPr="00393DD0">
        <w:rPr>
          <w:rFonts w:ascii="宋体" w:hAnsi="宋体" w:hint="eastAsia"/>
          <w:kern w:val="0"/>
          <w:sz w:val="24"/>
          <w:szCs w:val="20"/>
        </w:rPr>
        <w:t>3年卡费</w:t>
      </w:r>
      <w:r w:rsidR="008F068E">
        <w:rPr>
          <w:rFonts w:ascii="宋体" w:hAnsi="宋体" w:hint="eastAsia"/>
          <w:kern w:val="0"/>
          <w:sz w:val="24"/>
          <w:szCs w:val="20"/>
        </w:rPr>
        <w:t>。</w:t>
      </w:r>
      <w:r w:rsidR="008F068E">
        <w:rPr>
          <w:rFonts w:ascii="宋体" w:hAnsi="宋体"/>
          <w:kern w:val="0"/>
          <w:sz w:val="24"/>
          <w:szCs w:val="20"/>
        </w:rPr>
        <w:t xml:space="preserve"> </w:t>
      </w:r>
    </w:p>
    <w:p w14:paraId="6D59CD53" w14:textId="50A8E3A2" w:rsidR="00EE351B" w:rsidRPr="00383F38" w:rsidRDefault="00EE351B" w:rsidP="00383F38">
      <w:pPr>
        <w:spacing w:line="360" w:lineRule="auto"/>
        <w:rPr>
          <w:rFonts w:ascii="宋体" w:hAnsi="宋体"/>
          <w:kern w:val="0"/>
          <w:sz w:val="24"/>
          <w:szCs w:val="20"/>
        </w:rPr>
      </w:pPr>
      <w:r>
        <w:rPr>
          <w:rFonts w:ascii="宋体" w:hAnsi="宋体"/>
          <w:kern w:val="0"/>
          <w:sz w:val="24"/>
          <w:szCs w:val="20"/>
        </w:rPr>
        <w:t>3.2</w:t>
      </w:r>
      <w:r w:rsidR="00383F38">
        <w:rPr>
          <w:rFonts w:ascii="宋体" w:hAnsi="宋体" w:hint="eastAsia"/>
          <w:kern w:val="0"/>
          <w:sz w:val="24"/>
          <w:szCs w:val="20"/>
        </w:rPr>
        <w:t>配套管理终端</w:t>
      </w:r>
      <w:r w:rsidR="00EF254D">
        <w:rPr>
          <w:rFonts w:ascii="宋体" w:hAnsi="宋体"/>
          <w:kern w:val="0"/>
          <w:sz w:val="24"/>
          <w:szCs w:val="20"/>
        </w:rPr>
        <w:t>1</w:t>
      </w:r>
      <w:r>
        <w:rPr>
          <w:rFonts w:ascii="宋体" w:hAnsi="宋体" w:hint="eastAsia"/>
          <w:kern w:val="0"/>
          <w:sz w:val="24"/>
          <w:szCs w:val="20"/>
        </w:rPr>
        <w:t>台</w:t>
      </w:r>
      <w:r w:rsidR="00EC4B2D">
        <w:rPr>
          <w:rFonts w:ascii="宋体" w:hAnsi="宋体" w:hint="eastAsia"/>
          <w:kern w:val="0"/>
          <w:sz w:val="24"/>
          <w:szCs w:val="20"/>
        </w:rPr>
        <w:t>，</w:t>
      </w:r>
      <w:r w:rsidR="00EC4B2D" w:rsidRPr="00BA7095">
        <w:rPr>
          <w:rFonts w:ascii="宋体" w:hAnsi="宋体" w:hint="eastAsia"/>
          <w:kern w:val="0"/>
          <w:sz w:val="24"/>
          <w:szCs w:val="20"/>
        </w:rPr>
        <w:t>配置不低于：</w:t>
      </w:r>
      <w:r>
        <w:rPr>
          <w:rFonts w:ascii="宋体" w:hAnsi="宋体" w:hint="eastAsia"/>
          <w:kern w:val="0"/>
          <w:sz w:val="24"/>
          <w:szCs w:val="20"/>
        </w:rPr>
        <w:t>处理器I</w:t>
      </w:r>
      <w:r>
        <w:rPr>
          <w:rFonts w:ascii="宋体" w:hAnsi="宋体"/>
          <w:kern w:val="0"/>
          <w:sz w:val="24"/>
          <w:szCs w:val="20"/>
        </w:rPr>
        <w:t>9</w:t>
      </w:r>
      <w:r>
        <w:rPr>
          <w:rFonts w:ascii="宋体" w:hAnsi="宋体" w:hint="eastAsia"/>
          <w:kern w:val="0"/>
          <w:sz w:val="24"/>
          <w:szCs w:val="20"/>
        </w:rPr>
        <w:t>、内存</w:t>
      </w:r>
      <w:r>
        <w:rPr>
          <w:rFonts w:ascii="宋体" w:hAnsi="宋体"/>
          <w:kern w:val="0"/>
          <w:sz w:val="24"/>
          <w:szCs w:val="20"/>
        </w:rPr>
        <w:t>64</w:t>
      </w:r>
      <w:r>
        <w:rPr>
          <w:rFonts w:ascii="宋体" w:hAnsi="宋体" w:hint="eastAsia"/>
          <w:kern w:val="0"/>
          <w:sz w:val="24"/>
          <w:szCs w:val="20"/>
        </w:rPr>
        <w:t>G、</w:t>
      </w:r>
      <w:r w:rsidR="00E074DA">
        <w:rPr>
          <w:rFonts w:ascii="宋体" w:hAnsi="宋体" w:hint="eastAsia"/>
          <w:kern w:val="0"/>
          <w:sz w:val="24"/>
          <w:szCs w:val="20"/>
        </w:rPr>
        <w:t>固态盘</w:t>
      </w:r>
      <w:r>
        <w:rPr>
          <w:rFonts w:ascii="宋体" w:hAnsi="宋体"/>
          <w:kern w:val="0"/>
          <w:sz w:val="24"/>
          <w:szCs w:val="20"/>
        </w:rPr>
        <w:t>512</w:t>
      </w:r>
      <w:r>
        <w:rPr>
          <w:rFonts w:ascii="宋体" w:hAnsi="宋体" w:hint="eastAsia"/>
          <w:kern w:val="0"/>
          <w:sz w:val="24"/>
          <w:szCs w:val="20"/>
        </w:rPr>
        <w:t>G+2T机械硬盘</w:t>
      </w:r>
      <w:r w:rsidR="008F068E">
        <w:rPr>
          <w:rFonts w:ascii="宋体" w:hAnsi="宋体" w:hint="eastAsia"/>
          <w:kern w:val="0"/>
          <w:sz w:val="24"/>
          <w:szCs w:val="20"/>
        </w:rPr>
        <w:t>。3</w:t>
      </w:r>
      <w:r w:rsidR="008F068E">
        <w:rPr>
          <w:rFonts w:ascii="宋体" w:hAnsi="宋体"/>
          <w:kern w:val="0"/>
          <w:sz w:val="24"/>
          <w:szCs w:val="20"/>
        </w:rPr>
        <w:t>.3</w:t>
      </w:r>
      <w:r w:rsidR="008F068E">
        <w:rPr>
          <w:rFonts w:ascii="宋体" w:hAnsi="宋体" w:hint="eastAsia"/>
          <w:kern w:val="0"/>
          <w:sz w:val="24"/>
          <w:szCs w:val="20"/>
        </w:rPr>
        <w:t>配套监控管理系统平台1套。</w:t>
      </w:r>
    </w:p>
    <w:p w14:paraId="2926EA68" w14:textId="77777777" w:rsidR="00EE351B" w:rsidRPr="00F4259C" w:rsidRDefault="00EE351B" w:rsidP="00EE351B">
      <w:pPr>
        <w:pStyle w:val="4"/>
        <w:numPr>
          <w:ilvl w:val="0"/>
          <w:numId w:val="25"/>
        </w:numPr>
        <w:spacing w:line="376" w:lineRule="auto"/>
        <w:rPr>
          <w:rFonts w:ascii="宋体" w:eastAsia="宋体" w:hAnsi="宋体"/>
        </w:rPr>
      </w:pPr>
      <w:r w:rsidRPr="00F4259C">
        <w:rPr>
          <w:rFonts w:ascii="宋体" w:eastAsia="宋体" w:hAnsi="宋体" w:hint="eastAsia"/>
        </w:rPr>
        <w:t>工作条件</w:t>
      </w:r>
    </w:p>
    <w:p w14:paraId="54FB57FE" w14:textId="77777777" w:rsidR="00EE351B" w:rsidRDefault="00EE351B" w:rsidP="00EE351B">
      <w:pPr>
        <w:numPr>
          <w:ilvl w:val="1"/>
          <w:numId w:val="0"/>
        </w:numPr>
        <w:spacing w:line="360" w:lineRule="auto"/>
        <w:rPr>
          <w:rFonts w:ascii="宋体" w:hAnsi="宋体"/>
          <w:color w:val="000000"/>
          <w:sz w:val="24"/>
        </w:rPr>
      </w:pPr>
      <w:r>
        <w:rPr>
          <w:rFonts w:ascii="宋体" w:hAnsi="宋体"/>
          <w:color w:val="000000"/>
          <w:sz w:val="24"/>
        </w:rPr>
        <w:t>4</w:t>
      </w:r>
      <w:r w:rsidRPr="009C35D0">
        <w:rPr>
          <w:rFonts w:ascii="宋体" w:hAnsi="宋体"/>
          <w:color w:val="000000"/>
          <w:sz w:val="24"/>
        </w:rPr>
        <w:t xml:space="preserve">.1 </w:t>
      </w:r>
      <w:r w:rsidRPr="009C35D0">
        <w:rPr>
          <w:rFonts w:ascii="宋体" w:hAnsi="宋体" w:hint="eastAsia"/>
          <w:color w:val="000000"/>
          <w:sz w:val="24"/>
        </w:rPr>
        <w:t>温湿度要求</w:t>
      </w:r>
    </w:p>
    <w:p w14:paraId="496B9EAA" w14:textId="77777777" w:rsidR="00EE351B" w:rsidRPr="009C35D0" w:rsidRDefault="00EE351B" w:rsidP="00EE351B">
      <w:pPr>
        <w:numPr>
          <w:ilvl w:val="1"/>
          <w:numId w:val="0"/>
        </w:numPr>
        <w:spacing w:line="360" w:lineRule="auto"/>
        <w:ind w:firstLine="420"/>
        <w:rPr>
          <w:rFonts w:ascii="宋体" w:hAnsi="宋体"/>
          <w:color w:val="000000"/>
          <w:sz w:val="24"/>
        </w:rPr>
      </w:pPr>
      <w:r>
        <w:rPr>
          <w:rFonts w:ascii="宋体" w:hAnsi="宋体"/>
          <w:sz w:val="24"/>
        </w:rPr>
        <w:t>4.1.1</w:t>
      </w:r>
      <w:r>
        <w:rPr>
          <w:rFonts w:ascii="宋体" w:hAnsi="宋体" w:hint="eastAsia"/>
          <w:sz w:val="24"/>
        </w:rPr>
        <w:t>锁盖必须可以在</w:t>
      </w:r>
      <w:r w:rsidRPr="00F4259C">
        <w:rPr>
          <w:rFonts w:ascii="宋体" w:hAnsi="宋体"/>
          <w:sz w:val="24"/>
        </w:rPr>
        <w:t>-</w:t>
      </w:r>
      <w:r>
        <w:rPr>
          <w:rFonts w:ascii="宋体" w:hAnsi="宋体"/>
          <w:sz w:val="24"/>
        </w:rPr>
        <w:t>40</w:t>
      </w:r>
      <w:r w:rsidRPr="00F4259C">
        <w:rPr>
          <w:rFonts w:ascii="宋体" w:hAnsi="宋体" w:hint="eastAsia"/>
          <w:sz w:val="24"/>
        </w:rPr>
        <w:t>℃～</w:t>
      </w:r>
      <w:r w:rsidRPr="00F4259C">
        <w:rPr>
          <w:rFonts w:ascii="宋体" w:hAnsi="宋体"/>
          <w:sz w:val="24"/>
        </w:rPr>
        <w:t>+</w:t>
      </w:r>
      <w:r>
        <w:rPr>
          <w:rFonts w:ascii="宋体" w:hAnsi="宋体"/>
          <w:sz w:val="24"/>
        </w:rPr>
        <w:t>70</w:t>
      </w:r>
      <w:r w:rsidRPr="00F4259C">
        <w:rPr>
          <w:rFonts w:ascii="宋体" w:hAnsi="宋体" w:hint="eastAsia"/>
          <w:sz w:val="24"/>
        </w:rPr>
        <w:t>℃之间正常工作</w:t>
      </w:r>
      <w:r>
        <w:rPr>
          <w:rFonts w:ascii="宋体" w:hAnsi="宋体" w:hint="eastAsia"/>
          <w:sz w:val="24"/>
        </w:rPr>
        <w:t>；</w:t>
      </w:r>
    </w:p>
    <w:p w14:paraId="40B2AF1B" w14:textId="77777777" w:rsidR="00EE351B" w:rsidRDefault="00EE351B" w:rsidP="00EE351B">
      <w:pPr>
        <w:numPr>
          <w:ilvl w:val="1"/>
          <w:numId w:val="0"/>
        </w:numPr>
        <w:spacing w:line="360" w:lineRule="auto"/>
        <w:ind w:firstLine="420"/>
        <w:rPr>
          <w:rFonts w:ascii="宋体" w:hAnsi="宋体"/>
          <w:sz w:val="24"/>
        </w:rPr>
      </w:pPr>
      <w:r>
        <w:rPr>
          <w:rFonts w:ascii="宋体" w:hAnsi="宋体" w:hint="eastAsia"/>
          <w:sz w:val="24"/>
        </w:rPr>
        <w:t>4</w:t>
      </w:r>
      <w:r>
        <w:rPr>
          <w:rFonts w:ascii="宋体" w:hAnsi="宋体"/>
          <w:sz w:val="24"/>
        </w:rPr>
        <w:t>.1.2</w:t>
      </w:r>
      <w:r>
        <w:rPr>
          <w:rFonts w:ascii="宋体" w:hAnsi="宋体" w:hint="eastAsia"/>
          <w:sz w:val="24"/>
        </w:rPr>
        <w:t>锁盖必须可以在恒定湿热和交变湿热环境下能正常工作；</w:t>
      </w:r>
    </w:p>
    <w:p w14:paraId="21F4865D" w14:textId="77777777" w:rsidR="00EE351B" w:rsidRPr="009C35D0" w:rsidRDefault="00EE351B" w:rsidP="00EE351B">
      <w:pPr>
        <w:numPr>
          <w:ilvl w:val="1"/>
          <w:numId w:val="0"/>
        </w:numPr>
        <w:spacing w:line="360" w:lineRule="auto"/>
        <w:rPr>
          <w:rFonts w:ascii="宋体" w:hAnsi="宋体"/>
          <w:color w:val="000000"/>
          <w:sz w:val="24"/>
        </w:rPr>
      </w:pPr>
      <w:r>
        <w:rPr>
          <w:rFonts w:ascii="宋体" w:hAnsi="宋体"/>
          <w:color w:val="000000"/>
          <w:sz w:val="24"/>
        </w:rPr>
        <w:lastRenderedPageBreak/>
        <w:t>4</w:t>
      </w:r>
      <w:r w:rsidRPr="009C35D0">
        <w:rPr>
          <w:rFonts w:ascii="宋体" w:hAnsi="宋体"/>
          <w:color w:val="000000"/>
          <w:sz w:val="24"/>
        </w:rPr>
        <w:t xml:space="preserve">.2 </w:t>
      </w:r>
      <w:r>
        <w:rPr>
          <w:rFonts w:ascii="宋体" w:hAnsi="宋体" w:hint="eastAsia"/>
          <w:color w:val="000000"/>
          <w:sz w:val="24"/>
        </w:rPr>
        <w:t>供电</w:t>
      </w:r>
      <w:r w:rsidRPr="009C35D0">
        <w:rPr>
          <w:rFonts w:ascii="宋体" w:hAnsi="宋体" w:hint="eastAsia"/>
          <w:color w:val="000000"/>
          <w:sz w:val="24"/>
        </w:rPr>
        <w:t>要求</w:t>
      </w:r>
    </w:p>
    <w:p w14:paraId="3CD3524F" w14:textId="77777777" w:rsidR="00EE351B" w:rsidRPr="00F4259C" w:rsidRDefault="00EE351B" w:rsidP="00EE351B">
      <w:pPr>
        <w:pStyle w:val="Afffb"/>
        <w:spacing w:line="360" w:lineRule="auto"/>
        <w:ind w:firstLineChars="200" w:firstLine="480"/>
        <w:rPr>
          <w:rFonts w:ascii="宋体" w:eastAsia="宋体" w:hAnsi="宋体" w:hint="default"/>
          <w:color w:val="auto"/>
          <w:sz w:val="24"/>
          <w:szCs w:val="24"/>
        </w:rPr>
      </w:pPr>
      <w:r>
        <w:rPr>
          <w:rFonts w:ascii="宋体" w:hAnsi="宋体"/>
          <w:kern w:val="0"/>
          <w:sz w:val="24"/>
          <w:szCs w:val="20"/>
        </w:rPr>
        <w:t>4</w:t>
      </w:r>
      <w:r w:rsidRPr="00F4259C">
        <w:rPr>
          <w:rFonts w:ascii="宋体" w:hAnsi="宋体"/>
          <w:kern w:val="0"/>
          <w:sz w:val="24"/>
          <w:szCs w:val="20"/>
        </w:rPr>
        <w:t>.2</w:t>
      </w:r>
      <w:r>
        <w:rPr>
          <w:rFonts w:ascii="宋体" w:eastAsia="宋体" w:hAnsi="宋体"/>
          <w:color w:val="auto"/>
          <w:sz w:val="24"/>
          <w:szCs w:val="24"/>
        </w:rPr>
        <w:t>.1锁盖电池必须使用锂电池供电</w:t>
      </w:r>
      <w:r w:rsidRPr="00F4259C">
        <w:rPr>
          <w:rFonts w:ascii="宋体" w:eastAsia="宋体" w:hAnsi="宋体"/>
          <w:color w:val="auto"/>
          <w:sz w:val="24"/>
          <w:szCs w:val="24"/>
        </w:rPr>
        <w:t>。</w:t>
      </w:r>
    </w:p>
    <w:p w14:paraId="12098734" w14:textId="77777777" w:rsidR="00EE351B" w:rsidRPr="00F4259C" w:rsidRDefault="00EE351B" w:rsidP="00EE351B">
      <w:pPr>
        <w:pStyle w:val="Afffb"/>
        <w:spacing w:line="360" w:lineRule="auto"/>
        <w:ind w:firstLineChars="200" w:firstLine="480"/>
        <w:rPr>
          <w:rFonts w:ascii="宋体" w:eastAsia="宋体" w:hAnsi="宋体" w:hint="default"/>
          <w:color w:val="auto"/>
          <w:sz w:val="24"/>
          <w:szCs w:val="24"/>
        </w:rPr>
      </w:pPr>
      <w:r>
        <w:rPr>
          <w:rFonts w:ascii="宋体" w:hAnsi="宋体"/>
          <w:kern w:val="0"/>
          <w:sz w:val="24"/>
          <w:szCs w:val="20"/>
        </w:rPr>
        <w:t>4</w:t>
      </w:r>
      <w:r w:rsidRPr="00F4259C">
        <w:rPr>
          <w:rFonts w:ascii="宋体" w:hAnsi="宋体"/>
          <w:kern w:val="0"/>
          <w:sz w:val="24"/>
          <w:szCs w:val="20"/>
        </w:rPr>
        <w:t>.2</w:t>
      </w:r>
      <w:r>
        <w:rPr>
          <w:rFonts w:ascii="宋体" w:eastAsia="宋体" w:hAnsi="宋体"/>
          <w:color w:val="auto"/>
          <w:sz w:val="24"/>
          <w:szCs w:val="24"/>
        </w:rPr>
        <w:t>.2</w:t>
      </w:r>
      <w:r w:rsidRPr="00F4259C">
        <w:rPr>
          <w:rFonts w:ascii="宋体" w:eastAsia="宋体" w:hAnsi="宋体"/>
          <w:color w:val="auto"/>
          <w:sz w:val="24"/>
          <w:szCs w:val="24"/>
        </w:rPr>
        <w:t>电池电压或电量低于报警阈值时要求能够周期性上报告警。</w:t>
      </w:r>
    </w:p>
    <w:p w14:paraId="12949BF4" w14:textId="77777777" w:rsidR="00EE351B" w:rsidRPr="00FE69C7" w:rsidRDefault="00EE351B" w:rsidP="00EE351B">
      <w:pPr>
        <w:pStyle w:val="Afffb"/>
        <w:spacing w:line="360" w:lineRule="auto"/>
        <w:ind w:firstLineChars="200" w:firstLine="480"/>
        <w:rPr>
          <w:rFonts w:ascii="宋体" w:eastAsia="宋体" w:hAnsi="宋体" w:hint="default"/>
          <w:color w:val="auto"/>
          <w:sz w:val="24"/>
          <w:szCs w:val="24"/>
        </w:rPr>
      </w:pPr>
      <w:r>
        <w:rPr>
          <w:rFonts w:ascii="宋体" w:hAnsi="宋体"/>
          <w:kern w:val="0"/>
          <w:sz w:val="24"/>
          <w:szCs w:val="20"/>
        </w:rPr>
        <w:t>4</w:t>
      </w:r>
      <w:r w:rsidRPr="00F4259C">
        <w:rPr>
          <w:rFonts w:ascii="宋体" w:hAnsi="宋体"/>
          <w:kern w:val="0"/>
          <w:sz w:val="24"/>
          <w:szCs w:val="20"/>
        </w:rPr>
        <w:t>.2</w:t>
      </w:r>
      <w:r>
        <w:rPr>
          <w:rFonts w:ascii="宋体" w:eastAsia="宋体" w:hAnsi="宋体"/>
          <w:color w:val="auto"/>
          <w:sz w:val="24"/>
          <w:szCs w:val="24"/>
        </w:rPr>
        <w:t>.3</w:t>
      </w:r>
      <w:r w:rsidRPr="00F4259C">
        <w:rPr>
          <w:rFonts w:ascii="宋体" w:eastAsia="宋体" w:hAnsi="宋体"/>
          <w:color w:val="auto"/>
          <w:sz w:val="24"/>
          <w:szCs w:val="24"/>
        </w:rPr>
        <w:t>电池使用寿命必须不低于</w:t>
      </w:r>
      <w:r>
        <w:rPr>
          <w:rFonts w:ascii="宋体" w:eastAsia="宋体" w:hAnsi="宋体"/>
          <w:color w:val="auto"/>
          <w:sz w:val="24"/>
          <w:szCs w:val="24"/>
        </w:rPr>
        <w:t>3</w:t>
      </w:r>
      <w:r w:rsidRPr="00F4259C">
        <w:rPr>
          <w:rFonts w:ascii="宋体" w:eastAsia="宋体" w:hAnsi="宋体"/>
          <w:color w:val="auto"/>
          <w:sz w:val="24"/>
          <w:szCs w:val="24"/>
        </w:rPr>
        <w:t>年。</w:t>
      </w:r>
    </w:p>
    <w:p w14:paraId="6A2F8CBF" w14:textId="77777777" w:rsidR="00EE351B" w:rsidRPr="009C35D0" w:rsidRDefault="00EE351B" w:rsidP="00EE351B">
      <w:pPr>
        <w:numPr>
          <w:ilvl w:val="1"/>
          <w:numId w:val="0"/>
        </w:numPr>
        <w:spacing w:line="360" w:lineRule="auto"/>
        <w:rPr>
          <w:rFonts w:ascii="宋体" w:hAnsi="宋体"/>
          <w:color w:val="000000"/>
          <w:sz w:val="24"/>
        </w:rPr>
      </w:pPr>
      <w:r>
        <w:rPr>
          <w:rFonts w:ascii="宋体" w:hAnsi="宋体"/>
          <w:color w:val="000000"/>
          <w:sz w:val="24"/>
        </w:rPr>
        <w:t>4</w:t>
      </w:r>
      <w:r w:rsidRPr="009C35D0">
        <w:rPr>
          <w:rFonts w:ascii="宋体" w:hAnsi="宋体"/>
          <w:color w:val="000000"/>
          <w:sz w:val="24"/>
        </w:rPr>
        <w:t xml:space="preserve">.3 </w:t>
      </w:r>
      <w:r>
        <w:rPr>
          <w:rFonts w:ascii="宋体" w:hAnsi="宋体" w:hint="eastAsia"/>
          <w:color w:val="000000"/>
          <w:sz w:val="24"/>
        </w:rPr>
        <w:t>定制</w:t>
      </w:r>
      <w:r w:rsidRPr="009C35D0">
        <w:rPr>
          <w:rFonts w:ascii="宋体" w:hAnsi="宋体" w:hint="eastAsia"/>
          <w:color w:val="000000"/>
          <w:sz w:val="24"/>
        </w:rPr>
        <w:t>要求</w:t>
      </w:r>
    </w:p>
    <w:p w14:paraId="3D376290" w14:textId="77777777" w:rsidR="00EE351B" w:rsidRPr="00FE69C7" w:rsidRDefault="00EE351B" w:rsidP="00EE351B">
      <w:pPr>
        <w:spacing w:line="360" w:lineRule="auto"/>
        <w:ind w:firstLineChars="200" w:firstLine="480"/>
        <w:rPr>
          <w:rFonts w:ascii="宋体" w:hAnsi="宋体"/>
          <w:kern w:val="0"/>
          <w:sz w:val="24"/>
          <w:szCs w:val="20"/>
        </w:rPr>
      </w:pPr>
      <w:r>
        <w:rPr>
          <w:rFonts w:ascii="宋体" w:hAnsi="宋体"/>
          <w:kern w:val="0"/>
          <w:sz w:val="24"/>
          <w:szCs w:val="20"/>
        </w:rPr>
        <w:t>4.3.1</w:t>
      </w:r>
      <w:r>
        <w:rPr>
          <w:rFonts w:ascii="宋体" w:hAnsi="宋体" w:hint="eastAsia"/>
          <w:kern w:val="0"/>
          <w:sz w:val="24"/>
          <w:szCs w:val="20"/>
        </w:rPr>
        <w:t>锁盖</w:t>
      </w:r>
      <w:r w:rsidRPr="00FE69C7">
        <w:rPr>
          <w:rFonts w:ascii="宋体" w:hAnsi="宋体" w:hint="eastAsia"/>
          <w:kern w:val="0"/>
          <w:sz w:val="24"/>
          <w:szCs w:val="20"/>
        </w:rPr>
        <w:t>安放井圈和</w:t>
      </w:r>
      <w:r>
        <w:rPr>
          <w:rFonts w:ascii="宋体" w:hAnsi="宋体" w:hint="eastAsia"/>
          <w:kern w:val="0"/>
          <w:sz w:val="24"/>
          <w:szCs w:val="20"/>
        </w:rPr>
        <w:t>锁盖</w:t>
      </w:r>
      <w:r w:rsidRPr="00FE69C7">
        <w:rPr>
          <w:rFonts w:ascii="宋体" w:hAnsi="宋体" w:hint="eastAsia"/>
          <w:kern w:val="0"/>
          <w:sz w:val="24"/>
          <w:szCs w:val="20"/>
        </w:rPr>
        <w:t>直径大小必须能够根据井口实际情况定制，井圈定制件要求无锋利边缘或尖角突起，保证出入井口人员的人身安全。</w:t>
      </w:r>
    </w:p>
    <w:p w14:paraId="10CD0CBA" w14:textId="77777777" w:rsidR="00EE351B" w:rsidRPr="00FE69C7" w:rsidRDefault="00EE351B" w:rsidP="00EE351B">
      <w:pPr>
        <w:spacing w:line="360" w:lineRule="auto"/>
        <w:ind w:firstLineChars="200" w:firstLine="480"/>
        <w:rPr>
          <w:rFonts w:ascii="宋体" w:hAnsi="宋体"/>
          <w:kern w:val="0"/>
          <w:sz w:val="24"/>
          <w:szCs w:val="20"/>
        </w:rPr>
      </w:pPr>
      <w:r>
        <w:rPr>
          <w:rFonts w:ascii="宋体" w:hAnsi="宋体"/>
          <w:kern w:val="0"/>
          <w:sz w:val="24"/>
          <w:szCs w:val="20"/>
        </w:rPr>
        <w:t>4.3.2</w:t>
      </w:r>
      <w:r>
        <w:rPr>
          <w:rFonts w:ascii="宋体" w:hAnsi="宋体" w:hint="eastAsia"/>
          <w:kern w:val="0"/>
          <w:sz w:val="24"/>
          <w:szCs w:val="20"/>
        </w:rPr>
        <w:t>定制化安装的内井圈应有多种适应井口情况的方案，有防止锁盖</w:t>
      </w:r>
      <w:r w:rsidRPr="00FE69C7">
        <w:rPr>
          <w:rFonts w:ascii="宋体" w:hAnsi="宋体" w:hint="eastAsia"/>
          <w:kern w:val="0"/>
          <w:sz w:val="24"/>
          <w:szCs w:val="20"/>
        </w:rPr>
        <w:t>丢失和落入井内的可靠性设计。</w:t>
      </w:r>
    </w:p>
    <w:p w14:paraId="256DE9F4" w14:textId="77777777" w:rsidR="00EE351B" w:rsidRPr="00F4259C" w:rsidRDefault="00EE351B" w:rsidP="00EE351B">
      <w:pPr>
        <w:pStyle w:val="4"/>
        <w:numPr>
          <w:ilvl w:val="0"/>
          <w:numId w:val="25"/>
        </w:numPr>
        <w:spacing w:line="376" w:lineRule="auto"/>
        <w:rPr>
          <w:rFonts w:ascii="宋体" w:eastAsia="宋体" w:hAnsi="宋体"/>
        </w:rPr>
      </w:pPr>
      <w:r w:rsidRPr="00F4259C">
        <w:rPr>
          <w:rFonts w:ascii="宋体" w:eastAsia="宋体" w:hAnsi="宋体" w:hint="eastAsia"/>
        </w:rPr>
        <w:t>技术要求</w:t>
      </w:r>
    </w:p>
    <w:p w14:paraId="04B4F9D4" w14:textId="77777777" w:rsidR="00EE351B" w:rsidRPr="00180AB4" w:rsidRDefault="00EE351B" w:rsidP="00EE351B">
      <w:pPr>
        <w:numPr>
          <w:ilvl w:val="1"/>
          <w:numId w:val="0"/>
        </w:numPr>
        <w:spacing w:line="360" w:lineRule="auto"/>
        <w:rPr>
          <w:rFonts w:ascii="宋体" w:hAnsi="宋体"/>
          <w:sz w:val="24"/>
        </w:rPr>
      </w:pPr>
      <w:r w:rsidRPr="00180AB4">
        <w:rPr>
          <w:rFonts w:ascii="宋体" w:hAnsi="宋体" w:hint="eastAsia"/>
          <w:sz w:val="24"/>
        </w:rPr>
        <w:t>5.1</w:t>
      </w:r>
      <w:r>
        <w:rPr>
          <w:rFonts w:ascii="宋体" w:hAnsi="宋体" w:hint="eastAsia"/>
          <w:sz w:val="24"/>
        </w:rPr>
        <w:t>整体</w:t>
      </w:r>
      <w:r w:rsidRPr="00180AB4">
        <w:rPr>
          <w:rFonts w:ascii="宋体" w:hAnsi="宋体" w:hint="eastAsia"/>
          <w:sz w:val="24"/>
        </w:rPr>
        <w:t>技术要求</w:t>
      </w:r>
    </w:p>
    <w:p w14:paraId="2DE0F8BB" w14:textId="77777777" w:rsidR="00EE351B" w:rsidRPr="00180AB4"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锁盖采用非接触式</w:t>
      </w:r>
      <w:r w:rsidRPr="00180AB4">
        <w:rPr>
          <w:rFonts w:ascii="宋体" w:eastAsia="宋体" w:hAnsi="宋体"/>
          <w:color w:val="auto"/>
          <w:sz w:val="24"/>
          <w:szCs w:val="24"/>
        </w:rPr>
        <w:t>传感器监测装置检测外盖开启及闭合状态，并有自身盖体倾斜及锁体开关监测功能。</w:t>
      </w:r>
    </w:p>
    <w:p w14:paraId="2AB2F90C" w14:textId="77777777" w:rsidR="00EE351B" w:rsidRPr="00180AB4"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rPr>
      </w:pPr>
      <w:r>
        <w:rPr>
          <w:rFonts w:ascii="宋体" w:eastAsia="宋体" w:hAnsi="宋体"/>
          <w:color w:val="auto"/>
          <w:sz w:val="24"/>
        </w:rPr>
        <w:t>锁盖</w:t>
      </w:r>
      <w:r w:rsidRPr="00180AB4">
        <w:rPr>
          <w:rFonts w:ascii="宋体" w:eastAsia="宋体" w:hAnsi="宋体"/>
          <w:color w:val="auto"/>
          <w:sz w:val="24"/>
        </w:rPr>
        <w:t>必须能以触发上报及定时心跳上报的方式向平台发送状态信息和告警信息，配合管理平台实现锁盖的远程监控功能。</w:t>
      </w:r>
    </w:p>
    <w:p w14:paraId="2F091668" w14:textId="77777777" w:rsidR="00EE351B" w:rsidRPr="00180AB4"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rPr>
      </w:pPr>
      <w:r>
        <w:rPr>
          <w:rFonts w:ascii="宋体" w:eastAsia="宋体" w:hAnsi="宋体"/>
          <w:color w:val="auto"/>
          <w:sz w:val="24"/>
        </w:rPr>
        <w:t>锁盖</w:t>
      </w:r>
      <w:r w:rsidRPr="00180AB4">
        <w:rPr>
          <w:rFonts w:ascii="宋体" w:eastAsia="宋体" w:hAnsi="宋体"/>
          <w:color w:val="auto"/>
          <w:sz w:val="24"/>
        </w:rPr>
        <w:t>数据上报</w:t>
      </w:r>
      <w:r>
        <w:rPr>
          <w:rFonts w:ascii="宋体" w:eastAsia="宋体" w:hAnsi="宋体"/>
          <w:color w:val="auto"/>
          <w:sz w:val="24"/>
        </w:rPr>
        <w:t>功能应</w:t>
      </w:r>
      <w:r w:rsidRPr="00180AB4">
        <w:rPr>
          <w:rFonts w:ascii="宋体" w:eastAsia="宋体" w:hAnsi="宋体"/>
          <w:color w:val="auto"/>
          <w:sz w:val="24"/>
        </w:rPr>
        <w:t>同时支持</w:t>
      </w:r>
      <w:r>
        <w:rPr>
          <w:rFonts w:ascii="宋体" w:eastAsia="宋体" w:hAnsi="宋体"/>
          <w:color w:val="auto"/>
          <w:sz w:val="24"/>
        </w:rPr>
        <w:t>通过</w:t>
      </w:r>
      <w:r w:rsidRPr="00180AB4">
        <w:rPr>
          <w:rFonts w:ascii="宋体" w:eastAsia="宋体" w:hAnsi="宋体"/>
          <w:color w:val="auto"/>
          <w:sz w:val="24"/>
        </w:rPr>
        <w:t>NB-IoT</w:t>
      </w:r>
      <w:r>
        <w:rPr>
          <w:rFonts w:ascii="宋体" w:eastAsia="宋体" w:hAnsi="宋体"/>
          <w:color w:val="auto"/>
          <w:sz w:val="24"/>
        </w:rPr>
        <w:t>通道</w:t>
      </w:r>
      <w:r w:rsidRPr="00180AB4">
        <w:rPr>
          <w:rFonts w:ascii="宋体" w:eastAsia="宋体" w:hAnsi="宋体"/>
          <w:color w:val="auto"/>
          <w:sz w:val="24"/>
        </w:rPr>
        <w:t>上传到达平台和蓝牙传输到手机后通过4G/5G</w:t>
      </w:r>
      <w:r>
        <w:rPr>
          <w:rFonts w:ascii="宋体" w:eastAsia="宋体" w:hAnsi="宋体"/>
          <w:color w:val="auto"/>
          <w:sz w:val="24"/>
        </w:rPr>
        <w:t>通道</w:t>
      </w:r>
      <w:r w:rsidRPr="00180AB4">
        <w:rPr>
          <w:rFonts w:ascii="宋体" w:eastAsia="宋体" w:hAnsi="宋体"/>
          <w:color w:val="auto"/>
          <w:sz w:val="24"/>
        </w:rPr>
        <w:t>上传到达平台两种</w:t>
      </w:r>
      <w:r>
        <w:rPr>
          <w:rFonts w:ascii="宋体" w:eastAsia="宋体" w:hAnsi="宋体"/>
          <w:color w:val="auto"/>
          <w:sz w:val="24"/>
        </w:rPr>
        <w:t>通信方式</w:t>
      </w:r>
      <w:r w:rsidRPr="00180AB4">
        <w:rPr>
          <w:rFonts w:ascii="宋体" w:eastAsia="宋体" w:hAnsi="宋体"/>
          <w:color w:val="auto"/>
          <w:sz w:val="24"/>
        </w:rPr>
        <w:t>。</w:t>
      </w:r>
    </w:p>
    <w:p w14:paraId="0AAD4D7B" w14:textId="77777777" w:rsidR="00EE351B" w:rsidRPr="00180AB4"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外盖</w:t>
      </w:r>
      <w:r w:rsidRPr="00180AB4">
        <w:rPr>
          <w:rFonts w:ascii="宋体" w:eastAsia="宋体" w:hAnsi="宋体"/>
          <w:color w:val="auto"/>
          <w:sz w:val="24"/>
          <w:szCs w:val="24"/>
        </w:rPr>
        <w:t>打开或</w:t>
      </w:r>
      <w:r>
        <w:rPr>
          <w:rFonts w:ascii="宋体" w:eastAsia="宋体" w:hAnsi="宋体"/>
          <w:color w:val="auto"/>
          <w:sz w:val="24"/>
          <w:szCs w:val="24"/>
        </w:rPr>
        <w:t>锁盖</w:t>
      </w:r>
      <w:r w:rsidRPr="00180AB4">
        <w:rPr>
          <w:rFonts w:ascii="宋体" w:eastAsia="宋体" w:hAnsi="宋体"/>
          <w:color w:val="auto"/>
          <w:sz w:val="24"/>
          <w:szCs w:val="24"/>
        </w:rPr>
        <w:t>开启</w:t>
      </w:r>
      <w:r>
        <w:rPr>
          <w:rFonts w:ascii="宋体" w:eastAsia="宋体" w:hAnsi="宋体"/>
          <w:color w:val="auto"/>
          <w:sz w:val="24"/>
          <w:szCs w:val="24"/>
        </w:rPr>
        <w:t>或应急锁开启时</w:t>
      </w:r>
      <w:r w:rsidRPr="00180AB4">
        <w:rPr>
          <w:rFonts w:ascii="宋体" w:eastAsia="宋体" w:hAnsi="宋体"/>
          <w:color w:val="auto"/>
          <w:sz w:val="24"/>
          <w:szCs w:val="24"/>
        </w:rPr>
        <w:t>，</w:t>
      </w:r>
      <w:r>
        <w:rPr>
          <w:rFonts w:ascii="宋体" w:eastAsia="宋体" w:hAnsi="宋体"/>
          <w:color w:val="auto"/>
          <w:sz w:val="24"/>
          <w:szCs w:val="24"/>
        </w:rPr>
        <w:t>应</w:t>
      </w:r>
      <w:r w:rsidRPr="00180AB4">
        <w:rPr>
          <w:rFonts w:ascii="宋体" w:eastAsia="宋体" w:hAnsi="宋体"/>
          <w:color w:val="auto"/>
          <w:sz w:val="24"/>
          <w:szCs w:val="24"/>
        </w:rPr>
        <w:t>收到手机短信、邮件、app内告警提示，提示</w:t>
      </w:r>
      <w:r>
        <w:rPr>
          <w:rFonts w:ascii="宋体" w:eastAsia="宋体" w:hAnsi="宋体"/>
          <w:color w:val="auto"/>
          <w:sz w:val="24"/>
          <w:szCs w:val="24"/>
        </w:rPr>
        <w:t>内容应</w:t>
      </w:r>
      <w:r w:rsidRPr="00180AB4">
        <w:rPr>
          <w:rFonts w:ascii="宋体" w:eastAsia="宋体" w:hAnsi="宋体"/>
          <w:color w:val="auto"/>
          <w:sz w:val="24"/>
          <w:szCs w:val="24"/>
        </w:rPr>
        <w:t>包含锁盖名称/编号</w:t>
      </w:r>
      <w:r>
        <w:rPr>
          <w:rFonts w:ascii="宋体" w:eastAsia="宋体" w:hAnsi="宋体"/>
          <w:color w:val="auto"/>
          <w:sz w:val="24"/>
          <w:szCs w:val="24"/>
        </w:rPr>
        <w:t>、</w:t>
      </w:r>
      <w:r w:rsidRPr="00180AB4">
        <w:rPr>
          <w:rFonts w:ascii="宋体" w:eastAsia="宋体" w:hAnsi="宋体"/>
          <w:color w:val="auto"/>
          <w:sz w:val="24"/>
          <w:szCs w:val="24"/>
        </w:rPr>
        <w:t>告警类别、告警时间、</w:t>
      </w:r>
      <w:r>
        <w:rPr>
          <w:rFonts w:ascii="宋体" w:eastAsia="宋体" w:hAnsi="宋体"/>
          <w:color w:val="auto"/>
          <w:sz w:val="24"/>
          <w:szCs w:val="24"/>
        </w:rPr>
        <w:t>位置坐标</w:t>
      </w:r>
      <w:r w:rsidRPr="00180AB4">
        <w:rPr>
          <w:rFonts w:ascii="宋体" w:eastAsia="宋体" w:hAnsi="宋体"/>
          <w:color w:val="auto"/>
          <w:sz w:val="24"/>
          <w:szCs w:val="24"/>
        </w:rPr>
        <w:t>等信息。</w:t>
      </w:r>
      <w:r w:rsidRPr="00393DD0">
        <w:rPr>
          <w:rFonts w:ascii="宋体" w:eastAsia="宋体" w:hAnsi="宋体"/>
          <w:color w:val="auto"/>
          <w:sz w:val="24"/>
          <w:szCs w:val="24"/>
        </w:rPr>
        <w:t>从告警触发到平台收到告警的时间应低于60秒</w:t>
      </w:r>
      <w:r w:rsidRPr="00180AB4">
        <w:rPr>
          <w:rFonts w:ascii="宋体" w:eastAsia="宋体" w:hAnsi="宋体"/>
          <w:color w:val="auto"/>
          <w:sz w:val="24"/>
          <w:szCs w:val="24"/>
        </w:rPr>
        <w:t>。</w:t>
      </w:r>
    </w:p>
    <w:p w14:paraId="358215EA" w14:textId="77777777" w:rsidR="00EE351B"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w:t>
      </w:r>
      <w:r w:rsidRPr="00180AB4">
        <w:rPr>
          <w:rFonts w:ascii="宋体" w:eastAsia="宋体" w:hAnsi="宋体"/>
          <w:color w:val="auto"/>
          <w:sz w:val="24"/>
          <w:szCs w:val="24"/>
        </w:rPr>
        <w:t>需具有心跳功能，实现定期上报自检，上报信息</w:t>
      </w:r>
      <w:r>
        <w:rPr>
          <w:rFonts w:ascii="宋体" w:eastAsia="宋体" w:hAnsi="宋体"/>
          <w:color w:val="auto"/>
          <w:sz w:val="24"/>
          <w:szCs w:val="24"/>
        </w:rPr>
        <w:t>应包含</w:t>
      </w:r>
      <w:r w:rsidRPr="00180AB4">
        <w:rPr>
          <w:rFonts w:ascii="宋体" w:eastAsia="宋体" w:hAnsi="宋体"/>
          <w:color w:val="auto"/>
          <w:sz w:val="24"/>
        </w:rPr>
        <w:t>锁盖名称/编号、</w:t>
      </w:r>
      <w:r>
        <w:rPr>
          <w:rFonts w:ascii="宋体" w:eastAsia="宋体" w:hAnsi="宋体"/>
          <w:color w:val="auto"/>
          <w:sz w:val="24"/>
        </w:rPr>
        <w:t>锁盖状态</w:t>
      </w:r>
      <w:r w:rsidRPr="00180AB4">
        <w:rPr>
          <w:rFonts w:ascii="宋体" w:eastAsia="宋体" w:hAnsi="宋体"/>
          <w:color w:val="auto"/>
          <w:sz w:val="24"/>
        </w:rPr>
        <w:t>、</w:t>
      </w:r>
      <w:r>
        <w:rPr>
          <w:rFonts w:ascii="宋体" w:eastAsia="宋体" w:hAnsi="宋体"/>
          <w:color w:val="auto"/>
          <w:sz w:val="24"/>
        </w:rPr>
        <w:t>上报时间、位置坐标、电池电压</w:t>
      </w:r>
      <w:r w:rsidRPr="00180AB4">
        <w:rPr>
          <w:rFonts w:ascii="宋体" w:eastAsia="宋体" w:hAnsi="宋体"/>
          <w:color w:val="auto"/>
          <w:sz w:val="24"/>
        </w:rPr>
        <w:t>等信息</w:t>
      </w:r>
      <w:r w:rsidRPr="00180AB4">
        <w:rPr>
          <w:rFonts w:ascii="宋体" w:eastAsia="宋体" w:hAnsi="宋体"/>
          <w:color w:val="auto"/>
          <w:sz w:val="24"/>
          <w:szCs w:val="24"/>
        </w:rPr>
        <w:t>。</w:t>
      </w:r>
    </w:p>
    <w:p w14:paraId="5A8F8E9E" w14:textId="77777777" w:rsidR="00EE351B"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锁盖参数可通过微信小程序或手机APP近场蓝牙的方式进行设置，设置内容包括但不限于：通信IP、设备属性、蓝牙名称、心跳周期等。</w:t>
      </w:r>
    </w:p>
    <w:p w14:paraId="505F30B8" w14:textId="77777777" w:rsidR="00EE351B"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锁盖需</w:t>
      </w:r>
      <w:r w:rsidRPr="000E67E2">
        <w:rPr>
          <w:rFonts w:ascii="宋体" w:eastAsia="宋体" w:hAnsi="宋体"/>
          <w:color w:val="auto"/>
          <w:sz w:val="24"/>
          <w:szCs w:val="24"/>
        </w:rPr>
        <w:t>支持</w:t>
      </w:r>
      <w:r>
        <w:rPr>
          <w:rFonts w:ascii="宋体" w:eastAsia="宋体" w:hAnsi="宋体"/>
          <w:color w:val="auto"/>
          <w:sz w:val="24"/>
          <w:szCs w:val="24"/>
        </w:rPr>
        <w:t>五种以上解锁方式，包括但不限于：</w:t>
      </w:r>
      <w:r w:rsidRPr="000E67E2">
        <w:rPr>
          <w:rFonts w:ascii="宋体" w:eastAsia="宋体" w:hAnsi="宋体"/>
          <w:color w:val="auto"/>
          <w:sz w:val="24"/>
          <w:szCs w:val="24"/>
        </w:rPr>
        <w:t>平台NB远程解锁，手机APP蓝牙解锁和NB</w:t>
      </w:r>
      <w:r>
        <w:rPr>
          <w:rFonts w:ascii="宋体" w:eastAsia="宋体" w:hAnsi="宋体"/>
          <w:color w:val="auto"/>
          <w:sz w:val="24"/>
          <w:szCs w:val="24"/>
        </w:rPr>
        <w:t>远程解锁，微信小程序蓝牙解锁和</w:t>
      </w:r>
      <w:r w:rsidRPr="000E67E2">
        <w:rPr>
          <w:rFonts w:ascii="宋体" w:eastAsia="宋体" w:hAnsi="宋体"/>
          <w:color w:val="auto"/>
          <w:sz w:val="24"/>
          <w:szCs w:val="24"/>
        </w:rPr>
        <w:t>应急钥匙解锁。</w:t>
      </w:r>
    </w:p>
    <w:p w14:paraId="6EDCDD34" w14:textId="77777777" w:rsidR="00EE351B" w:rsidRPr="005F500A" w:rsidRDefault="00EE351B" w:rsidP="00EC4B2D">
      <w:pPr>
        <w:pStyle w:val="Afffb"/>
        <w:numPr>
          <w:ilvl w:val="2"/>
          <w:numId w:val="27"/>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锁体可靠性强，操控解锁至少3000次无故障。</w:t>
      </w:r>
    </w:p>
    <w:p w14:paraId="2A1F1658" w14:textId="77777777" w:rsidR="00EE351B" w:rsidRPr="00180AB4" w:rsidRDefault="00EE351B" w:rsidP="00EE351B">
      <w:pPr>
        <w:numPr>
          <w:ilvl w:val="1"/>
          <w:numId w:val="0"/>
        </w:numPr>
        <w:spacing w:line="360" w:lineRule="auto"/>
        <w:rPr>
          <w:rFonts w:ascii="宋体" w:hAnsi="宋体"/>
          <w:sz w:val="24"/>
        </w:rPr>
      </w:pPr>
      <w:r w:rsidRPr="00180AB4">
        <w:rPr>
          <w:rFonts w:ascii="宋体" w:hAnsi="宋体" w:hint="eastAsia"/>
          <w:sz w:val="24"/>
        </w:rPr>
        <w:t>5.2</w:t>
      </w:r>
      <w:r>
        <w:rPr>
          <w:rFonts w:ascii="宋体" w:hAnsi="宋体" w:hint="eastAsia"/>
          <w:sz w:val="24"/>
        </w:rPr>
        <w:t>盖体</w:t>
      </w:r>
      <w:r w:rsidRPr="00180AB4">
        <w:rPr>
          <w:rFonts w:ascii="宋体" w:hAnsi="宋体" w:hint="eastAsia"/>
          <w:sz w:val="24"/>
        </w:rPr>
        <w:t>技术要求</w:t>
      </w:r>
    </w:p>
    <w:p w14:paraId="05A8EA97" w14:textId="77777777" w:rsidR="00EE351B" w:rsidRPr="00180AB4" w:rsidRDefault="00EE351B" w:rsidP="00EC4B2D">
      <w:pPr>
        <w:pStyle w:val="Afffb"/>
        <w:numPr>
          <w:ilvl w:val="2"/>
          <w:numId w:val="28"/>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盖面结实耐用具有较高的承载力</w:t>
      </w:r>
      <w:r w:rsidRPr="00180AB4">
        <w:rPr>
          <w:rFonts w:ascii="宋体" w:eastAsia="宋体" w:hAnsi="宋体"/>
          <w:color w:val="auto"/>
          <w:sz w:val="24"/>
          <w:szCs w:val="24"/>
        </w:rPr>
        <w:t>，</w:t>
      </w:r>
      <w:r>
        <w:rPr>
          <w:rFonts w:ascii="宋体" w:eastAsia="宋体" w:hAnsi="宋体"/>
          <w:color w:val="auto"/>
          <w:sz w:val="24"/>
          <w:szCs w:val="24"/>
        </w:rPr>
        <w:t>要求承载力</w:t>
      </w:r>
      <w:r w:rsidRPr="00180AB4">
        <w:rPr>
          <w:rFonts w:ascii="宋体" w:eastAsia="宋体" w:hAnsi="宋体"/>
          <w:color w:val="auto"/>
          <w:sz w:val="24"/>
        </w:rPr>
        <w:t>不小于50kN。</w:t>
      </w:r>
    </w:p>
    <w:p w14:paraId="3C3C544F" w14:textId="77777777" w:rsidR="00EE351B" w:rsidRPr="00180AB4" w:rsidRDefault="00EE351B" w:rsidP="00EC4B2D">
      <w:pPr>
        <w:pStyle w:val="Afffb"/>
        <w:numPr>
          <w:ilvl w:val="2"/>
          <w:numId w:val="28"/>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lastRenderedPageBreak/>
        <w:t>盖体具有防锈蚀防腐蚀能力，盖面</w:t>
      </w:r>
      <w:r w:rsidRPr="00180AB4">
        <w:rPr>
          <w:rFonts w:ascii="宋体" w:eastAsia="宋体" w:hAnsi="宋体"/>
          <w:color w:val="auto"/>
          <w:sz w:val="24"/>
          <w:szCs w:val="24"/>
        </w:rPr>
        <w:t>必须采用对NB信号屏蔽较小的非</w:t>
      </w:r>
      <w:r>
        <w:rPr>
          <w:rFonts w:ascii="宋体" w:eastAsia="宋体" w:hAnsi="宋体"/>
          <w:color w:val="auto"/>
          <w:sz w:val="24"/>
          <w:szCs w:val="24"/>
        </w:rPr>
        <w:t>屏蔽</w:t>
      </w:r>
      <w:r w:rsidRPr="00180AB4">
        <w:rPr>
          <w:rFonts w:ascii="宋体" w:eastAsia="宋体" w:hAnsi="宋体"/>
          <w:color w:val="auto"/>
          <w:sz w:val="24"/>
          <w:szCs w:val="24"/>
        </w:rPr>
        <w:t>材质</w:t>
      </w:r>
      <w:r>
        <w:rPr>
          <w:rFonts w:ascii="宋体" w:eastAsia="宋体" w:hAnsi="宋体"/>
          <w:color w:val="auto"/>
          <w:sz w:val="24"/>
          <w:szCs w:val="24"/>
        </w:rPr>
        <w:t>（须有盖面材质检测报告）</w:t>
      </w:r>
      <w:r w:rsidRPr="00180AB4">
        <w:rPr>
          <w:rFonts w:ascii="宋体" w:eastAsia="宋体" w:hAnsi="宋体"/>
          <w:color w:val="auto"/>
          <w:sz w:val="24"/>
          <w:szCs w:val="24"/>
        </w:rPr>
        <w:t>，或者是有规避盖面自身对NB信号屏蔽</w:t>
      </w:r>
      <w:r>
        <w:rPr>
          <w:rFonts w:ascii="宋体" w:eastAsia="宋体" w:hAnsi="宋体"/>
          <w:color w:val="auto"/>
          <w:sz w:val="24"/>
          <w:szCs w:val="24"/>
        </w:rPr>
        <w:t>进行专门设计的屏蔽</w:t>
      </w:r>
      <w:r w:rsidRPr="00180AB4">
        <w:rPr>
          <w:rFonts w:ascii="宋体" w:eastAsia="宋体" w:hAnsi="宋体"/>
          <w:color w:val="auto"/>
          <w:sz w:val="24"/>
          <w:szCs w:val="24"/>
        </w:rPr>
        <w:t>材质。</w:t>
      </w:r>
    </w:p>
    <w:p w14:paraId="717B300A" w14:textId="77777777" w:rsidR="00EE351B" w:rsidRPr="00180AB4" w:rsidRDefault="00EE351B" w:rsidP="00EC4B2D">
      <w:pPr>
        <w:pStyle w:val="Afffb"/>
        <w:numPr>
          <w:ilvl w:val="2"/>
          <w:numId w:val="28"/>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180AB4">
        <w:rPr>
          <w:rFonts w:ascii="宋体" w:eastAsia="宋体" w:hAnsi="宋体"/>
          <w:color w:val="auto"/>
          <w:sz w:val="24"/>
          <w:szCs w:val="24"/>
        </w:rPr>
        <w:t>盖面</w:t>
      </w:r>
      <w:r>
        <w:rPr>
          <w:rFonts w:ascii="宋体" w:eastAsia="宋体" w:hAnsi="宋体"/>
          <w:color w:val="auto"/>
          <w:sz w:val="24"/>
          <w:szCs w:val="24"/>
        </w:rPr>
        <w:t>应</w:t>
      </w:r>
      <w:r w:rsidRPr="00180AB4">
        <w:rPr>
          <w:rFonts w:ascii="宋体" w:eastAsia="宋体" w:hAnsi="宋体"/>
          <w:color w:val="auto"/>
          <w:sz w:val="24"/>
          <w:szCs w:val="24"/>
        </w:rPr>
        <w:t>具备带名称/编号和对应二维码的</w:t>
      </w:r>
      <w:r>
        <w:rPr>
          <w:rFonts w:ascii="宋体" w:eastAsia="宋体" w:hAnsi="宋体"/>
          <w:color w:val="auto"/>
          <w:sz w:val="24"/>
          <w:szCs w:val="24"/>
        </w:rPr>
        <w:t>防污防锈</w:t>
      </w:r>
      <w:r w:rsidRPr="00180AB4">
        <w:rPr>
          <w:rFonts w:ascii="宋体" w:eastAsia="宋体" w:hAnsi="宋体"/>
          <w:color w:val="auto"/>
          <w:sz w:val="24"/>
          <w:szCs w:val="24"/>
        </w:rPr>
        <w:t>铭牌，盖面要求标有学校单位名称（具体根据用户需求定制）。</w:t>
      </w:r>
    </w:p>
    <w:p w14:paraId="1DEEEB91" w14:textId="77777777" w:rsidR="00EE351B" w:rsidRPr="00393DD0" w:rsidRDefault="00EE351B" w:rsidP="00EC4B2D">
      <w:pPr>
        <w:pStyle w:val="Afffb"/>
        <w:numPr>
          <w:ilvl w:val="2"/>
          <w:numId w:val="28"/>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393DD0">
        <w:rPr>
          <w:rFonts w:ascii="宋体" w:eastAsia="宋体" w:hAnsi="宋体"/>
          <w:color w:val="auto"/>
          <w:sz w:val="24"/>
          <w:szCs w:val="24"/>
        </w:rPr>
        <w:t>盖面应具有防积水、防泥沙堵塞</w:t>
      </w:r>
      <w:r>
        <w:rPr>
          <w:rFonts w:ascii="宋体" w:eastAsia="宋体" w:hAnsi="宋体"/>
          <w:color w:val="auto"/>
          <w:sz w:val="24"/>
          <w:szCs w:val="24"/>
        </w:rPr>
        <w:t>的专门</w:t>
      </w:r>
      <w:r w:rsidRPr="00393DD0">
        <w:rPr>
          <w:rFonts w:ascii="宋体" w:eastAsia="宋体" w:hAnsi="宋体"/>
          <w:color w:val="auto"/>
          <w:sz w:val="24"/>
          <w:szCs w:val="24"/>
        </w:rPr>
        <w:t>设计。</w:t>
      </w:r>
    </w:p>
    <w:p w14:paraId="71CFDDEF" w14:textId="77777777" w:rsidR="00EE351B" w:rsidRDefault="00EE351B" w:rsidP="00EC4B2D">
      <w:pPr>
        <w:pStyle w:val="Afffb"/>
        <w:numPr>
          <w:ilvl w:val="2"/>
          <w:numId w:val="28"/>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盖体应具有保护仓设计，可以有效保护控制器、锁体等关键部件，被保护部件及连线无外露。</w:t>
      </w:r>
    </w:p>
    <w:p w14:paraId="4E8205DF" w14:textId="77777777" w:rsidR="00EE351B" w:rsidRPr="00180AB4" w:rsidRDefault="00EE351B" w:rsidP="00EE351B">
      <w:pPr>
        <w:numPr>
          <w:ilvl w:val="1"/>
          <w:numId w:val="0"/>
        </w:numPr>
        <w:spacing w:line="360" w:lineRule="auto"/>
        <w:rPr>
          <w:rFonts w:ascii="宋体" w:hAnsi="宋体"/>
          <w:sz w:val="24"/>
        </w:rPr>
      </w:pPr>
      <w:r w:rsidRPr="00180AB4">
        <w:rPr>
          <w:rFonts w:ascii="宋体" w:hAnsi="宋体" w:hint="eastAsia"/>
          <w:sz w:val="24"/>
        </w:rPr>
        <w:t>5.</w:t>
      </w:r>
      <w:r w:rsidRPr="00180AB4">
        <w:rPr>
          <w:rFonts w:ascii="宋体" w:hAnsi="宋体"/>
          <w:sz w:val="24"/>
        </w:rPr>
        <w:t>3</w:t>
      </w:r>
      <w:r>
        <w:rPr>
          <w:rFonts w:ascii="宋体" w:hAnsi="宋体" w:hint="eastAsia"/>
          <w:sz w:val="24"/>
        </w:rPr>
        <w:t>部件</w:t>
      </w:r>
      <w:r w:rsidRPr="00180AB4">
        <w:rPr>
          <w:rFonts w:ascii="宋体" w:hAnsi="宋体" w:hint="eastAsia"/>
          <w:sz w:val="24"/>
        </w:rPr>
        <w:t>技术要求</w:t>
      </w:r>
    </w:p>
    <w:p w14:paraId="6D281327" w14:textId="77777777" w:rsidR="00EE351B" w:rsidRDefault="00EE351B" w:rsidP="00EC4B2D">
      <w:pPr>
        <w:pStyle w:val="Afffb"/>
        <w:numPr>
          <w:ilvl w:val="2"/>
          <w:numId w:val="29"/>
        </w:numP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锁盖通信模组须采用同时支持联通、移动、电信三家运营商NB频段的全网通模组（需提供</w:t>
      </w:r>
      <w:r w:rsidRPr="004E43B0">
        <w:rPr>
          <w:rFonts w:ascii="宋体" w:hAnsi="宋体" w:cs="宋体"/>
          <w:kern w:val="0"/>
          <w:sz w:val="24"/>
          <w:shd w:val="clear" w:color="auto" w:fill="FFFFFF"/>
        </w:rPr>
        <w:t>“NB-</w:t>
      </w:r>
      <w:proofErr w:type="spellStart"/>
      <w:r w:rsidRPr="004E43B0">
        <w:rPr>
          <w:rFonts w:ascii="宋体" w:hAnsi="宋体" w:cs="宋体"/>
          <w:kern w:val="0"/>
          <w:sz w:val="24"/>
          <w:shd w:val="clear" w:color="auto" w:fill="FFFFFF"/>
        </w:rPr>
        <w:t>IoT全网通模组承诺书</w:t>
      </w:r>
      <w:proofErr w:type="spellEnd"/>
      <w:r w:rsidRPr="004E43B0">
        <w:rPr>
          <w:rFonts w:ascii="宋体" w:hAnsi="宋体" w:cs="宋体"/>
          <w:kern w:val="0"/>
          <w:sz w:val="24"/>
          <w:shd w:val="clear" w:color="auto" w:fill="FFFFFF"/>
        </w:rPr>
        <w:t>”</w:t>
      </w:r>
      <w:r>
        <w:rPr>
          <w:rFonts w:ascii="宋体" w:eastAsia="宋体" w:hAnsi="宋体"/>
          <w:color w:val="auto"/>
          <w:sz w:val="24"/>
          <w:szCs w:val="24"/>
        </w:rPr>
        <w:t>）。</w:t>
      </w:r>
    </w:p>
    <w:p w14:paraId="3573A286" w14:textId="77777777" w:rsidR="00EE351B" w:rsidRPr="00180AB4" w:rsidRDefault="00EE351B" w:rsidP="00EC4B2D">
      <w:pPr>
        <w:pStyle w:val="Afffb"/>
        <w:numPr>
          <w:ilvl w:val="2"/>
          <w:numId w:val="29"/>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锁盖</w:t>
      </w:r>
      <w:r w:rsidRPr="00180AB4">
        <w:rPr>
          <w:rFonts w:ascii="宋体" w:eastAsia="宋体" w:hAnsi="宋体"/>
          <w:color w:val="auto"/>
          <w:sz w:val="24"/>
          <w:szCs w:val="24"/>
        </w:rPr>
        <w:t>应具有独立的</w:t>
      </w:r>
      <w:r>
        <w:rPr>
          <w:rFonts w:ascii="宋体" w:eastAsia="宋体" w:hAnsi="宋体"/>
          <w:color w:val="auto"/>
          <w:sz w:val="24"/>
          <w:szCs w:val="24"/>
        </w:rPr>
        <w:t>无源</w:t>
      </w:r>
      <w:r w:rsidRPr="00180AB4">
        <w:rPr>
          <w:rFonts w:ascii="宋体" w:eastAsia="宋体" w:hAnsi="宋体"/>
          <w:color w:val="auto"/>
          <w:sz w:val="24"/>
          <w:szCs w:val="24"/>
        </w:rPr>
        <w:t>机械式应急锁设计，可在无电无网</w:t>
      </w:r>
      <w:r>
        <w:rPr>
          <w:rFonts w:ascii="宋体" w:eastAsia="宋体" w:hAnsi="宋体"/>
          <w:color w:val="auto"/>
          <w:sz w:val="24"/>
          <w:szCs w:val="24"/>
        </w:rPr>
        <w:t>控制器失效等紧急</w:t>
      </w:r>
      <w:r w:rsidRPr="00180AB4">
        <w:rPr>
          <w:rFonts w:ascii="宋体" w:eastAsia="宋体" w:hAnsi="宋体"/>
          <w:color w:val="auto"/>
          <w:sz w:val="24"/>
          <w:szCs w:val="24"/>
        </w:rPr>
        <w:t>情况下</w:t>
      </w:r>
      <w:r>
        <w:rPr>
          <w:rFonts w:ascii="宋体" w:eastAsia="宋体" w:hAnsi="宋体"/>
          <w:color w:val="auto"/>
          <w:sz w:val="24"/>
          <w:szCs w:val="24"/>
        </w:rPr>
        <w:t>方便快捷打开内盖</w:t>
      </w:r>
      <w:r w:rsidRPr="00180AB4">
        <w:rPr>
          <w:rFonts w:ascii="宋体" w:eastAsia="宋体" w:hAnsi="宋体"/>
          <w:color w:val="auto"/>
          <w:sz w:val="24"/>
          <w:szCs w:val="24"/>
        </w:rPr>
        <w:t>。</w:t>
      </w:r>
    </w:p>
    <w:p w14:paraId="302EC320" w14:textId="77777777" w:rsidR="00EE351B" w:rsidRDefault="00EE351B" w:rsidP="00EC4B2D">
      <w:pPr>
        <w:pStyle w:val="Afffb"/>
        <w:numPr>
          <w:ilvl w:val="2"/>
          <w:numId w:val="29"/>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180AB4">
        <w:rPr>
          <w:rFonts w:ascii="宋体" w:eastAsia="宋体" w:hAnsi="宋体"/>
          <w:color w:val="auto"/>
          <w:sz w:val="24"/>
          <w:szCs w:val="24"/>
        </w:rPr>
        <w:t>应急锁应采用加密设计，可防止伪造钥匙打开</w:t>
      </w:r>
      <w:r>
        <w:rPr>
          <w:rFonts w:ascii="宋体" w:eastAsia="宋体" w:hAnsi="宋体"/>
          <w:color w:val="auto"/>
          <w:sz w:val="24"/>
          <w:szCs w:val="24"/>
        </w:rPr>
        <w:t>内</w:t>
      </w:r>
      <w:r w:rsidRPr="00180AB4">
        <w:rPr>
          <w:rFonts w:ascii="宋体" w:eastAsia="宋体" w:hAnsi="宋体"/>
          <w:color w:val="auto"/>
          <w:sz w:val="24"/>
          <w:szCs w:val="24"/>
        </w:rPr>
        <w:t>盖。</w:t>
      </w:r>
    </w:p>
    <w:p w14:paraId="0D00714E" w14:textId="77777777" w:rsidR="00EE351B" w:rsidRPr="00D3732E" w:rsidRDefault="00EE351B" w:rsidP="00EC4B2D">
      <w:pPr>
        <w:pStyle w:val="Afffb"/>
        <w:numPr>
          <w:ilvl w:val="2"/>
          <w:numId w:val="29"/>
        </w:numP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锁体、控制器、供电单元采用模块化独立设计模式，减少锁体故障率，方便维护更换；锁杆、连接件、螺丝需为不锈钢材质，实现防腐蚀、防震动、防冲击、防生拉硬拽导致的物理损害的功能</w:t>
      </w:r>
    </w:p>
    <w:p w14:paraId="6507662C" w14:textId="77777777" w:rsidR="00EE351B" w:rsidRDefault="00EE351B" w:rsidP="00EC4B2D">
      <w:pPr>
        <w:pStyle w:val="Afffb"/>
        <w:numPr>
          <w:ilvl w:val="2"/>
          <w:numId w:val="29"/>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180AB4">
        <w:rPr>
          <w:rFonts w:ascii="宋体" w:eastAsia="宋体" w:hAnsi="宋体"/>
          <w:color w:val="auto"/>
          <w:sz w:val="24"/>
          <w:szCs w:val="24"/>
        </w:rPr>
        <w:t>电子锁</w:t>
      </w:r>
      <w:r>
        <w:rPr>
          <w:rFonts w:ascii="宋体" w:eastAsia="宋体" w:hAnsi="宋体"/>
          <w:color w:val="auto"/>
          <w:sz w:val="24"/>
          <w:szCs w:val="24"/>
        </w:rPr>
        <w:t>、控制器、供电单元</w:t>
      </w:r>
      <w:r w:rsidRPr="00180AB4">
        <w:rPr>
          <w:rFonts w:ascii="宋体" w:eastAsia="宋体" w:hAnsi="宋体"/>
          <w:color w:val="auto"/>
          <w:sz w:val="24"/>
          <w:szCs w:val="24"/>
        </w:rPr>
        <w:t>应具有</w:t>
      </w:r>
      <w:r>
        <w:rPr>
          <w:rFonts w:ascii="宋体" w:eastAsia="宋体" w:hAnsi="宋体"/>
          <w:color w:val="auto"/>
          <w:sz w:val="24"/>
          <w:szCs w:val="24"/>
        </w:rPr>
        <w:t>IP68级</w:t>
      </w:r>
      <w:r w:rsidRPr="00180AB4">
        <w:rPr>
          <w:rFonts w:ascii="宋体" w:eastAsia="宋体" w:hAnsi="宋体"/>
          <w:color w:val="auto"/>
          <w:sz w:val="24"/>
          <w:szCs w:val="24"/>
        </w:rPr>
        <w:t>防水、防尘</w:t>
      </w:r>
      <w:r>
        <w:rPr>
          <w:rFonts w:ascii="宋体" w:eastAsia="宋体" w:hAnsi="宋体"/>
          <w:color w:val="auto"/>
          <w:sz w:val="24"/>
          <w:szCs w:val="24"/>
        </w:rPr>
        <w:t>性能。具备防腐蚀能力，可以在温度-40℃～+70℃、最大湿度95％的环境下正常工作</w:t>
      </w:r>
      <w:r w:rsidRPr="00180AB4">
        <w:rPr>
          <w:rFonts w:ascii="宋体" w:eastAsia="宋体" w:hAnsi="宋体"/>
          <w:color w:val="auto"/>
          <w:sz w:val="24"/>
          <w:szCs w:val="24"/>
        </w:rPr>
        <w:t>。</w:t>
      </w:r>
    </w:p>
    <w:p w14:paraId="67E77F99" w14:textId="77777777" w:rsidR="00EE351B" w:rsidRPr="00D3732E" w:rsidRDefault="00EE351B" w:rsidP="00EC4B2D">
      <w:pPr>
        <w:pStyle w:val="Afffb"/>
        <w:numPr>
          <w:ilvl w:val="2"/>
          <w:numId w:val="29"/>
        </w:numP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锁</w:t>
      </w:r>
      <w:r w:rsidRPr="00D3732E">
        <w:rPr>
          <w:rFonts w:ascii="宋体" w:eastAsia="宋体" w:hAnsi="宋体"/>
          <w:color w:val="auto"/>
          <w:sz w:val="24"/>
          <w:szCs w:val="24"/>
        </w:rPr>
        <w:t>盖</w:t>
      </w:r>
      <w:r>
        <w:rPr>
          <w:rFonts w:ascii="宋体" w:eastAsia="宋体" w:hAnsi="宋体"/>
          <w:color w:val="auto"/>
          <w:sz w:val="24"/>
          <w:szCs w:val="24"/>
        </w:rPr>
        <w:t>须具备“</w:t>
      </w:r>
      <w:r w:rsidRPr="00D3732E">
        <w:rPr>
          <w:rFonts w:ascii="宋体" w:eastAsia="宋体" w:hAnsi="宋体"/>
          <w:color w:val="auto"/>
          <w:sz w:val="24"/>
          <w:szCs w:val="24"/>
        </w:rPr>
        <w:t>无钥匙关盖</w:t>
      </w:r>
      <w:r>
        <w:rPr>
          <w:rFonts w:ascii="宋体" w:eastAsia="宋体" w:hAnsi="宋体"/>
          <w:color w:val="auto"/>
          <w:sz w:val="24"/>
          <w:szCs w:val="24"/>
        </w:rPr>
        <w:t>”</w:t>
      </w:r>
      <w:r w:rsidRPr="00D3732E">
        <w:rPr>
          <w:rFonts w:ascii="宋体" w:eastAsia="宋体" w:hAnsi="宋体"/>
          <w:color w:val="auto"/>
          <w:sz w:val="24"/>
          <w:szCs w:val="24"/>
        </w:rPr>
        <w:t>功能，</w:t>
      </w:r>
      <w:r>
        <w:rPr>
          <w:rFonts w:ascii="宋体" w:eastAsia="宋体" w:hAnsi="宋体"/>
          <w:color w:val="auto"/>
          <w:sz w:val="24"/>
          <w:szCs w:val="24"/>
        </w:rPr>
        <w:t>即：当</w:t>
      </w:r>
      <w:r>
        <w:rPr>
          <w:rFonts w:ascii="宋体" w:eastAsia="宋体" w:hAnsi="宋体" w:cs="宋体"/>
          <w:kern w:val="0"/>
          <w:sz w:val="24"/>
          <w:szCs w:val="24"/>
          <w:shd w:val="clear" w:color="auto" w:fill="FFFFFF"/>
        </w:rPr>
        <w:t>内盖锁</w:t>
      </w:r>
      <w:r w:rsidRPr="00D3732E">
        <w:rPr>
          <w:rFonts w:ascii="宋体" w:eastAsia="宋体" w:hAnsi="宋体" w:cs="宋体"/>
          <w:kern w:val="0"/>
          <w:sz w:val="24"/>
          <w:szCs w:val="24"/>
          <w:shd w:val="clear" w:color="auto" w:fill="FFFFFF"/>
        </w:rPr>
        <w:t>都处于锁闭状态，</w:t>
      </w:r>
      <w:r>
        <w:rPr>
          <w:rFonts w:ascii="宋体" w:eastAsia="宋体" w:hAnsi="宋体" w:cs="宋体"/>
          <w:kern w:val="0"/>
          <w:sz w:val="24"/>
          <w:szCs w:val="24"/>
          <w:shd w:val="clear" w:color="auto" w:fill="FFFFFF"/>
        </w:rPr>
        <w:t>但内盖脱离井口没有锁在内井圈上时</w:t>
      </w:r>
      <w:r w:rsidRPr="00D3732E">
        <w:rPr>
          <w:rFonts w:ascii="宋体" w:eastAsia="宋体" w:hAnsi="宋体" w:cs="宋体"/>
          <w:kern w:val="0"/>
          <w:sz w:val="24"/>
          <w:szCs w:val="24"/>
          <w:shd w:val="clear" w:color="auto" w:fill="FFFFFF"/>
        </w:rPr>
        <w:t>，</w:t>
      </w:r>
      <w:r>
        <w:rPr>
          <w:rFonts w:ascii="宋体" w:eastAsia="宋体" w:hAnsi="宋体" w:cs="宋体"/>
          <w:kern w:val="0"/>
          <w:sz w:val="24"/>
          <w:szCs w:val="24"/>
          <w:shd w:val="clear" w:color="auto" w:fill="FFFFFF"/>
        </w:rPr>
        <w:t>无需解锁和借助外部工具，可通过纯手工操作</w:t>
      </w:r>
      <w:r w:rsidRPr="00D3732E">
        <w:rPr>
          <w:rFonts w:ascii="宋体" w:eastAsia="宋体" w:hAnsi="宋体" w:cs="宋体"/>
          <w:kern w:val="0"/>
          <w:sz w:val="24"/>
          <w:szCs w:val="24"/>
          <w:shd w:val="clear" w:color="auto" w:fill="FFFFFF"/>
        </w:rPr>
        <w:t>把</w:t>
      </w:r>
      <w:r>
        <w:rPr>
          <w:rFonts w:ascii="宋体" w:eastAsia="宋体" w:hAnsi="宋体" w:cs="宋体"/>
          <w:kern w:val="0"/>
          <w:sz w:val="24"/>
          <w:szCs w:val="24"/>
          <w:shd w:val="clear" w:color="auto" w:fill="FFFFFF"/>
        </w:rPr>
        <w:t>锁盖锁回内</w:t>
      </w:r>
      <w:r w:rsidRPr="00D3732E">
        <w:rPr>
          <w:rFonts w:ascii="宋体" w:eastAsia="宋体" w:hAnsi="宋体" w:cs="宋体"/>
          <w:kern w:val="0"/>
          <w:sz w:val="24"/>
          <w:szCs w:val="24"/>
          <w:shd w:val="clear" w:color="auto" w:fill="FFFFFF"/>
        </w:rPr>
        <w:t>井圈上。</w:t>
      </w:r>
    </w:p>
    <w:p w14:paraId="3716F3B7" w14:textId="77777777" w:rsidR="00EE351B" w:rsidRDefault="00EE351B" w:rsidP="00EE351B">
      <w:pPr>
        <w:numPr>
          <w:ilvl w:val="1"/>
          <w:numId w:val="0"/>
        </w:numPr>
        <w:spacing w:line="360" w:lineRule="auto"/>
        <w:rPr>
          <w:rFonts w:ascii="宋体" w:hAnsi="宋体"/>
          <w:color w:val="000000"/>
          <w:sz w:val="24"/>
        </w:rPr>
      </w:pPr>
      <w:r w:rsidRPr="0047733F">
        <w:rPr>
          <w:rFonts w:ascii="宋体" w:hAnsi="宋体"/>
          <w:color w:val="000000"/>
          <w:sz w:val="24"/>
        </w:rPr>
        <w:t>5.</w:t>
      </w:r>
      <w:r>
        <w:rPr>
          <w:rFonts w:ascii="宋体" w:hAnsi="宋体"/>
          <w:color w:val="000000"/>
          <w:sz w:val="24"/>
        </w:rPr>
        <w:t>4</w:t>
      </w:r>
      <w:r w:rsidRPr="0047733F">
        <w:rPr>
          <w:rFonts w:ascii="宋体" w:hAnsi="宋体"/>
          <w:color w:val="000000"/>
          <w:sz w:val="24"/>
        </w:rPr>
        <w:t xml:space="preserve"> </w:t>
      </w:r>
      <w:r w:rsidRPr="0047733F">
        <w:rPr>
          <w:rFonts w:ascii="宋体" w:hAnsi="宋体" w:hint="eastAsia"/>
          <w:color w:val="000000"/>
          <w:sz w:val="24"/>
        </w:rPr>
        <w:t>管理</w:t>
      </w:r>
      <w:r>
        <w:rPr>
          <w:rFonts w:ascii="宋体" w:hAnsi="宋体" w:hint="eastAsia"/>
          <w:color w:val="000000"/>
          <w:sz w:val="24"/>
        </w:rPr>
        <w:t>系统</w:t>
      </w:r>
      <w:r w:rsidRPr="0047733F">
        <w:rPr>
          <w:rFonts w:ascii="宋体" w:hAnsi="宋体" w:hint="eastAsia"/>
          <w:color w:val="000000"/>
          <w:sz w:val="24"/>
        </w:rPr>
        <w:t>平台要求</w:t>
      </w:r>
    </w:p>
    <w:p w14:paraId="069072E0" w14:textId="77777777" w:rsidR="00EE351B" w:rsidRPr="00300895"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 xml:space="preserve">5.4.1 </w:t>
      </w:r>
      <w:r w:rsidRPr="00300895">
        <w:rPr>
          <w:rFonts w:ascii="宋体" w:eastAsia="宋体" w:hAnsi="宋体"/>
          <w:color w:val="auto"/>
          <w:sz w:val="24"/>
          <w:szCs w:val="24"/>
        </w:rPr>
        <w:t>平台具备数据统计报表功能，具备井盖开启记录、告警记录查询等，可根据客户需求定制化开发数据报表。</w:t>
      </w:r>
    </w:p>
    <w:p w14:paraId="6E93A21C" w14:textId="77777777" w:rsidR="00EE351B"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 xml:space="preserve">5.4.2 </w:t>
      </w:r>
      <w:r w:rsidRPr="00300895">
        <w:rPr>
          <w:rFonts w:ascii="宋体" w:eastAsia="宋体" w:hAnsi="宋体"/>
          <w:color w:val="auto"/>
          <w:sz w:val="24"/>
          <w:szCs w:val="24"/>
        </w:rPr>
        <w:t>平台</w:t>
      </w:r>
      <w:r>
        <w:rPr>
          <w:rFonts w:ascii="宋体" w:eastAsia="宋体" w:hAnsi="宋体"/>
          <w:color w:val="auto"/>
          <w:sz w:val="24"/>
          <w:szCs w:val="24"/>
        </w:rPr>
        <w:t>和手机APP应</w:t>
      </w:r>
      <w:r w:rsidRPr="00300895">
        <w:rPr>
          <w:rFonts w:ascii="宋体" w:eastAsia="宋体" w:hAnsi="宋体"/>
          <w:color w:val="auto"/>
          <w:sz w:val="24"/>
          <w:szCs w:val="24"/>
        </w:rPr>
        <w:t>采用流程化、工单化</w:t>
      </w:r>
      <w:r>
        <w:rPr>
          <w:rFonts w:ascii="宋体" w:eastAsia="宋体" w:hAnsi="宋体"/>
          <w:color w:val="auto"/>
          <w:sz w:val="24"/>
          <w:szCs w:val="24"/>
        </w:rPr>
        <w:t>方式</w:t>
      </w:r>
      <w:r w:rsidRPr="00300895">
        <w:rPr>
          <w:rFonts w:ascii="宋体" w:eastAsia="宋体" w:hAnsi="宋体"/>
          <w:color w:val="auto"/>
          <w:sz w:val="24"/>
          <w:szCs w:val="24"/>
        </w:rPr>
        <w:t>管理</w:t>
      </w:r>
      <w:r>
        <w:rPr>
          <w:rFonts w:ascii="宋体" w:eastAsia="宋体" w:hAnsi="宋体"/>
          <w:color w:val="auto"/>
          <w:sz w:val="24"/>
          <w:szCs w:val="24"/>
        </w:rPr>
        <w:t>解锁</w:t>
      </w:r>
      <w:r w:rsidRPr="00300895">
        <w:rPr>
          <w:rFonts w:ascii="宋体" w:eastAsia="宋体" w:hAnsi="宋体"/>
          <w:color w:val="auto"/>
          <w:sz w:val="24"/>
          <w:szCs w:val="24"/>
        </w:rPr>
        <w:t>作业</w:t>
      </w:r>
      <w:r>
        <w:rPr>
          <w:rFonts w:ascii="宋体" w:eastAsia="宋体" w:hAnsi="宋体"/>
          <w:color w:val="auto"/>
          <w:sz w:val="24"/>
          <w:szCs w:val="24"/>
        </w:rPr>
        <w:t>和告警处理。可通过人员权限管理进行解锁工单申请和解锁工单审核权限设置。平台需具备工单审核、处理及查询的功能</w:t>
      </w:r>
      <w:r w:rsidRPr="00300895">
        <w:rPr>
          <w:rFonts w:ascii="宋体" w:eastAsia="宋体" w:hAnsi="宋体"/>
          <w:color w:val="auto"/>
          <w:sz w:val="24"/>
          <w:szCs w:val="24"/>
        </w:rPr>
        <w:t>。</w:t>
      </w:r>
    </w:p>
    <w:p w14:paraId="30BF08DB" w14:textId="77777777" w:rsidR="00EE351B" w:rsidRPr="00300895"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5.4.3 平台</w:t>
      </w:r>
      <w:r w:rsidRPr="003D7A5E">
        <w:rPr>
          <w:rFonts w:ascii="宋体" w:eastAsia="宋体" w:hAnsi="宋体"/>
          <w:color w:val="auto"/>
          <w:sz w:val="24"/>
          <w:szCs w:val="24"/>
        </w:rPr>
        <w:t>必须具有</w:t>
      </w:r>
      <w:r w:rsidRPr="00300895">
        <w:rPr>
          <w:rFonts w:ascii="宋体" w:eastAsia="宋体" w:hAnsi="宋体"/>
          <w:color w:val="auto"/>
          <w:sz w:val="24"/>
          <w:szCs w:val="24"/>
        </w:rPr>
        <w:t>管井设施</w:t>
      </w:r>
      <w:r w:rsidRPr="003D7A5E">
        <w:rPr>
          <w:rFonts w:ascii="宋体" w:eastAsia="宋体" w:hAnsi="宋体"/>
          <w:color w:val="auto"/>
          <w:sz w:val="24"/>
          <w:szCs w:val="24"/>
        </w:rPr>
        <w:t>管理功能，</w:t>
      </w:r>
      <w:r>
        <w:rPr>
          <w:rFonts w:ascii="宋体" w:eastAsia="宋体" w:hAnsi="宋体"/>
          <w:color w:val="auto"/>
          <w:sz w:val="24"/>
          <w:szCs w:val="24"/>
        </w:rPr>
        <w:t>可添加、删除和编辑设施及设备信息。平台具备灵活的权限配置管理功能，可随需求实现人员、设施、组织的分权分域管理需要</w:t>
      </w:r>
      <w:r w:rsidRPr="00300895">
        <w:rPr>
          <w:rFonts w:ascii="宋体" w:eastAsia="宋体" w:hAnsi="宋体"/>
          <w:color w:val="auto"/>
          <w:sz w:val="24"/>
          <w:szCs w:val="24"/>
        </w:rPr>
        <w:t>。</w:t>
      </w:r>
    </w:p>
    <w:p w14:paraId="2BC376A0" w14:textId="77777777" w:rsidR="00EE351B"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lastRenderedPageBreak/>
        <w:t>5.4.4 平台应</w:t>
      </w:r>
      <w:r w:rsidRPr="00F4259C">
        <w:rPr>
          <w:rFonts w:ascii="宋体" w:eastAsia="宋体" w:hAnsi="宋体"/>
          <w:color w:val="auto"/>
          <w:sz w:val="24"/>
          <w:szCs w:val="24"/>
        </w:rPr>
        <w:t>具备良好的兼容性，</w:t>
      </w:r>
      <w:r>
        <w:rPr>
          <w:rFonts w:ascii="宋体" w:eastAsia="宋体" w:hAnsi="宋体"/>
          <w:color w:val="auto"/>
          <w:sz w:val="24"/>
          <w:szCs w:val="24"/>
        </w:rPr>
        <w:t>提供北向接口可以与弱电管线管理系统</w:t>
      </w:r>
      <w:r w:rsidRPr="00F4259C">
        <w:rPr>
          <w:rFonts w:ascii="宋体" w:eastAsia="宋体" w:hAnsi="宋体"/>
          <w:color w:val="auto"/>
          <w:sz w:val="24"/>
          <w:szCs w:val="24"/>
        </w:rPr>
        <w:t>实现对接，主动向弱电管线管理系统提供数据接口或推送数据。</w:t>
      </w:r>
    </w:p>
    <w:p w14:paraId="04AAB364" w14:textId="77777777" w:rsidR="00EE351B" w:rsidRPr="00F4259C"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 xml:space="preserve">5.4.5 </w:t>
      </w:r>
      <w:r w:rsidRPr="00393DD0">
        <w:rPr>
          <w:rFonts w:ascii="宋体" w:eastAsia="宋体" w:hAnsi="宋体"/>
          <w:color w:val="auto"/>
          <w:sz w:val="24"/>
          <w:szCs w:val="24"/>
        </w:rPr>
        <w:t>平台和手机APP</w:t>
      </w:r>
      <w:r>
        <w:rPr>
          <w:rFonts w:ascii="宋体" w:eastAsia="宋体" w:hAnsi="宋体"/>
          <w:color w:val="auto"/>
          <w:sz w:val="24"/>
          <w:szCs w:val="24"/>
        </w:rPr>
        <w:t>支持</w:t>
      </w:r>
      <w:r w:rsidRPr="00F4259C">
        <w:rPr>
          <w:rFonts w:ascii="宋体" w:eastAsia="宋体" w:hAnsi="宋体"/>
          <w:color w:val="auto"/>
          <w:sz w:val="24"/>
          <w:szCs w:val="24"/>
        </w:rPr>
        <w:t>在GIS地图上</w:t>
      </w:r>
      <w:r>
        <w:rPr>
          <w:rFonts w:ascii="宋体" w:eastAsia="宋体" w:hAnsi="宋体"/>
          <w:color w:val="auto"/>
          <w:sz w:val="24"/>
          <w:szCs w:val="24"/>
        </w:rPr>
        <w:t>显示</w:t>
      </w:r>
      <w:r w:rsidRPr="00F4259C">
        <w:rPr>
          <w:rFonts w:ascii="宋体" w:eastAsia="宋体" w:hAnsi="宋体"/>
          <w:color w:val="auto"/>
          <w:sz w:val="24"/>
          <w:szCs w:val="24"/>
        </w:rPr>
        <w:t>井盖图标</w:t>
      </w:r>
      <w:r>
        <w:rPr>
          <w:rFonts w:ascii="宋体" w:eastAsia="宋体" w:hAnsi="宋体"/>
          <w:color w:val="auto"/>
          <w:sz w:val="24"/>
          <w:szCs w:val="24"/>
        </w:rPr>
        <w:t>和井盖位置；点击井盖图标能够查看井盖相关信息（如井盖名称/编号、井盖状态、井盖坐标位置、温湿度、</w:t>
      </w:r>
      <w:r w:rsidRPr="00393DD0">
        <w:rPr>
          <w:rFonts w:ascii="宋体" w:eastAsia="宋体" w:hAnsi="宋体"/>
          <w:color w:val="auto"/>
          <w:sz w:val="24"/>
          <w:szCs w:val="24"/>
        </w:rPr>
        <w:t>电池电压等），手机APP可直接通过地图导航到达井盖位置附近</w:t>
      </w:r>
      <w:r>
        <w:rPr>
          <w:rFonts w:ascii="宋体" w:eastAsia="宋体" w:hAnsi="宋体"/>
          <w:color w:val="auto"/>
          <w:sz w:val="24"/>
          <w:szCs w:val="24"/>
        </w:rPr>
        <w:t>。</w:t>
      </w:r>
    </w:p>
    <w:p w14:paraId="23B0BFF2" w14:textId="77777777" w:rsidR="00EE351B" w:rsidRPr="00300895"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5.4.6 手机</w:t>
      </w:r>
      <w:r w:rsidRPr="00300895">
        <w:rPr>
          <w:rFonts w:ascii="宋体" w:eastAsia="宋体" w:hAnsi="宋体"/>
          <w:color w:val="auto"/>
          <w:sz w:val="24"/>
          <w:szCs w:val="24"/>
        </w:rPr>
        <w:t>APP</w:t>
      </w:r>
      <w:r>
        <w:rPr>
          <w:rFonts w:ascii="宋体" w:eastAsia="宋体" w:hAnsi="宋体"/>
          <w:color w:val="auto"/>
          <w:sz w:val="24"/>
          <w:szCs w:val="24"/>
        </w:rPr>
        <w:t>应</w:t>
      </w:r>
      <w:r w:rsidRPr="00300895">
        <w:rPr>
          <w:rFonts w:ascii="宋体" w:eastAsia="宋体" w:hAnsi="宋体"/>
          <w:color w:val="auto"/>
          <w:sz w:val="24"/>
          <w:szCs w:val="24"/>
        </w:rPr>
        <w:t>支持定位功能，能在</w:t>
      </w:r>
      <w:r>
        <w:rPr>
          <w:rFonts w:ascii="宋体" w:eastAsia="宋体" w:hAnsi="宋体"/>
          <w:color w:val="auto"/>
          <w:sz w:val="24"/>
          <w:szCs w:val="24"/>
        </w:rPr>
        <w:t>施工</w:t>
      </w:r>
      <w:r w:rsidRPr="00300895">
        <w:rPr>
          <w:rFonts w:ascii="宋体" w:eastAsia="宋体" w:hAnsi="宋体"/>
          <w:color w:val="auto"/>
          <w:sz w:val="24"/>
          <w:szCs w:val="24"/>
        </w:rPr>
        <w:t>现场录入相关管井设施</w:t>
      </w:r>
      <w:r>
        <w:rPr>
          <w:rFonts w:ascii="宋体" w:eastAsia="宋体" w:hAnsi="宋体"/>
          <w:color w:val="auto"/>
          <w:sz w:val="24"/>
          <w:szCs w:val="24"/>
        </w:rPr>
        <w:t>数据和采集点位的经纬度、地址等信息</w:t>
      </w:r>
      <w:r w:rsidRPr="00300895">
        <w:rPr>
          <w:rFonts w:ascii="宋体" w:eastAsia="宋体" w:hAnsi="宋体"/>
          <w:color w:val="auto"/>
          <w:sz w:val="24"/>
          <w:szCs w:val="24"/>
        </w:rPr>
        <w:t>。</w:t>
      </w:r>
    </w:p>
    <w:p w14:paraId="4EC07EBB" w14:textId="77777777" w:rsidR="00EE351B"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 xml:space="preserve">5.4.7 </w:t>
      </w:r>
      <w:r w:rsidRPr="00393DD0">
        <w:rPr>
          <w:rFonts w:ascii="宋体" w:eastAsia="宋体" w:hAnsi="宋体"/>
          <w:color w:val="auto"/>
          <w:sz w:val="24"/>
          <w:szCs w:val="24"/>
        </w:rPr>
        <w:t>支持手机APP和微信小程序扫码查询井盖信息。</w:t>
      </w:r>
    </w:p>
    <w:p w14:paraId="49CAA147" w14:textId="77777777" w:rsidR="00EE351B" w:rsidRDefault="00EE351B" w:rsidP="00EE351B">
      <w:pPr>
        <w:pStyle w:val="Afffb"/>
        <w:spacing w:line="360" w:lineRule="auto"/>
        <w:ind w:firstLine="480"/>
        <w:rPr>
          <w:rFonts w:ascii="宋体" w:eastAsia="宋体" w:hAnsi="宋体" w:hint="default"/>
          <w:color w:val="auto"/>
          <w:sz w:val="24"/>
          <w:szCs w:val="24"/>
        </w:rPr>
      </w:pPr>
      <w:r w:rsidRPr="00393DD0">
        <w:rPr>
          <w:rFonts w:ascii="宋体" w:eastAsia="宋体" w:hAnsi="宋体"/>
          <w:color w:val="auto"/>
          <w:sz w:val="24"/>
          <w:szCs w:val="24"/>
        </w:rPr>
        <w:t>5.</w:t>
      </w:r>
      <w:r>
        <w:rPr>
          <w:rFonts w:ascii="宋体" w:eastAsia="宋体" w:hAnsi="宋体"/>
          <w:color w:val="auto"/>
          <w:sz w:val="24"/>
          <w:szCs w:val="24"/>
        </w:rPr>
        <w:t>4</w:t>
      </w:r>
      <w:r w:rsidRPr="00393DD0">
        <w:rPr>
          <w:rFonts w:ascii="宋体" w:eastAsia="宋体" w:hAnsi="宋体"/>
          <w:color w:val="auto"/>
          <w:sz w:val="24"/>
          <w:szCs w:val="24"/>
        </w:rPr>
        <w:t>.</w:t>
      </w:r>
      <w:r>
        <w:rPr>
          <w:rFonts w:ascii="宋体" w:eastAsia="宋体" w:hAnsi="宋体"/>
          <w:color w:val="auto"/>
          <w:sz w:val="24"/>
          <w:szCs w:val="24"/>
        </w:rPr>
        <w:t>8</w:t>
      </w:r>
      <w:r w:rsidRPr="00393DD0">
        <w:rPr>
          <w:rFonts w:ascii="宋体" w:eastAsia="宋体" w:hAnsi="宋体"/>
          <w:color w:val="auto"/>
          <w:sz w:val="24"/>
          <w:szCs w:val="24"/>
        </w:rPr>
        <w:t xml:space="preserve"> </w:t>
      </w:r>
      <w:r>
        <w:rPr>
          <w:rFonts w:ascii="宋体" w:eastAsia="宋体" w:hAnsi="宋体"/>
          <w:color w:val="auto"/>
          <w:sz w:val="24"/>
          <w:szCs w:val="24"/>
        </w:rPr>
        <w:t>手机APP需同时支持Android和IOS平台。</w:t>
      </w:r>
    </w:p>
    <w:p w14:paraId="7D99F65C" w14:textId="77777777" w:rsidR="00EE351B" w:rsidRPr="00F4259C" w:rsidRDefault="00EE351B" w:rsidP="00EE351B">
      <w:pPr>
        <w:pStyle w:val="Afffb"/>
        <w:spacing w:line="360" w:lineRule="auto"/>
        <w:ind w:firstLine="480"/>
        <w:rPr>
          <w:rFonts w:ascii="宋体" w:eastAsia="宋体" w:hAnsi="宋体" w:hint="default"/>
          <w:color w:val="auto"/>
          <w:sz w:val="24"/>
          <w:szCs w:val="24"/>
        </w:rPr>
      </w:pPr>
      <w:r>
        <w:rPr>
          <w:rFonts w:ascii="宋体" w:eastAsia="宋体" w:hAnsi="宋体"/>
          <w:color w:val="auto"/>
          <w:sz w:val="24"/>
          <w:szCs w:val="24"/>
        </w:rPr>
        <w:t xml:space="preserve">5.4.9 </w:t>
      </w:r>
      <w:r w:rsidRPr="00393DD0">
        <w:rPr>
          <w:rFonts w:ascii="宋体" w:eastAsia="宋体" w:hAnsi="宋体"/>
          <w:color w:val="auto"/>
          <w:sz w:val="24"/>
          <w:szCs w:val="24"/>
        </w:rPr>
        <w:t>平台必须具备6个月以上的数据保存和检索能力。</w:t>
      </w:r>
    </w:p>
    <w:p w14:paraId="168D11E6" w14:textId="77777777" w:rsidR="00EE351B" w:rsidRPr="00F4259C" w:rsidRDefault="00EE351B" w:rsidP="00EE351B">
      <w:pPr>
        <w:pStyle w:val="4"/>
        <w:numPr>
          <w:ilvl w:val="0"/>
          <w:numId w:val="25"/>
        </w:numPr>
        <w:spacing w:line="376" w:lineRule="auto"/>
        <w:rPr>
          <w:rFonts w:ascii="宋体" w:eastAsia="宋体" w:hAnsi="宋体"/>
        </w:rPr>
      </w:pPr>
      <w:r w:rsidRPr="00F4259C">
        <w:rPr>
          <w:rFonts w:ascii="宋体" w:eastAsia="宋体" w:hAnsi="宋体" w:hint="eastAsia"/>
        </w:rPr>
        <w:t>售后服务要求</w:t>
      </w:r>
    </w:p>
    <w:p w14:paraId="3CF45C60" w14:textId="77777777" w:rsidR="00EE351B" w:rsidRPr="0047733F" w:rsidRDefault="00EE351B" w:rsidP="00EE351B">
      <w:pPr>
        <w:numPr>
          <w:ilvl w:val="1"/>
          <w:numId w:val="0"/>
        </w:numPr>
        <w:spacing w:line="360" w:lineRule="auto"/>
        <w:rPr>
          <w:rFonts w:ascii="宋体" w:hAnsi="宋体"/>
          <w:color w:val="000000"/>
          <w:sz w:val="24"/>
        </w:rPr>
      </w:pPr>
      <w:r w:rsidRPr="0047733F">
        <w:rPr>
          <w:rFonts w:ascii="宋体" w:hAnsi="宋体" w:hint="eastAsia"/>
          <w:color w:val="000000"/>
          <w:sz w:val="24"/>
        </w:rPr>
        <w:t>6.1 运维服务及质保要求</w:t>
      </w:r>
    </w:p>
    <w:p w14:paraId="0588B515" w14:textId="77777777" w:rsidR="00EE351B" w:rsidRPr="00F4259C" w:rsidRDefault="00EE351B" w:rsidP="0026423F">
      <w:pPr>
        <w:pStyle w:val="Afffb"/>
        <w:numPr>
          <w:ilvl w:val="2"/>
          <w:numId w:val="26"/>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维保期内，</w:t>
      </w:r>
      <w:r>
        <w:rPr>
          <w:rFonts w:ascii="宋体" w:eastAsia="宋体" w:hAnsi="宋体"/>
          <w:color w:val="auto"/>
          <w:sz w:val="24"/>
          <w:szCs w:val="24"/>
        </w:rPr>
        <w:t>锁盖</w:t>
      </w:r>
      <w:r w:rsidRPr="00F4259C">
        <w:rPr>
          <w:rFonts w:ascii="宋体" w:eastAsia="宋体" w:hAnsi="宋体"/>
          <w:color w:val="auto"/>
          <w:sz w:val="24"/>
          <w:szCs w:val="24"/>
        </w:rPr>
        <w:t>出现故障时，必须能够2小时内进行电话响应，紧急情况时，要求24小时内达到现场。</w:t>
      </w:r>
    </w:p>
    <w:p w14:paraId="689790D0" w14:textId="77777777" w:rsidR="00EE351B" w:rsidRPr="00F4259C" w:rsidRDefault="00EE351B" w:rsidP="0026423F">
      <w:pPr>
        <w:pStyle w:val="Afffb"/>
        <w:numPr>
          <w:ilvl w:val="2"/>
          <w:numId w:val="26"/>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维保期内，必须提供不低于7×24小时远程技术支持服务。</w:t>
      </w:r>
    </w:p>
    <w:p w14:paraId="199B5F85" w14:textId="77777777" w:rsidR="00EE351B" w:rsidRPr="00F4259C" w:rsidRDefault="00EE351B" w:rsidP="0026423F">
      <w:pPr>
        <w:pStyle w:val="Afffb"/>
        <w:numPr>
          <w:ilvl w:val="2"/>
          <w:numId w:val="26"/>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维保期内，对于产品质量问题或正常使用造成的产品损伤，提供硬件产品免费维修或更换。</w:t>
      </w:r>
    </w:p>
    <w:p w14:paraId="78AC30A1" w14:textId="77777777" w:rsidR="00EE351B" w:rsidRPr="00F4259C" w:rsidRDefault="00EE351B" w:rsidP="0026423F">
      <w:pPr>
        <w:pStyle w:val="Afffb"/>
        <w:numPr>
          <w:ilvl w:val="2"/>
          <w:numId w:val="26"/>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维保期为签订合同后三年。</w:t>
      </w:r>
    </w:p>
    <w:p w14:paraId="00D27CFD" w14:textId="77777777" w:rsidR="00EE351B" w:rsidRPr="0047733F" w:rsidRDefault="00EE351B" w:rsidP="00EE351B">
      <w:pPr>
        <w:numPr>
          <w:ilvl w:val="1"/>
          <w:numId w:val="0"/>
        </w:numPr>
        <w:spacing w:line="360" w:lineRule="auto"/>
        <w:rPr>
          <w:rFonts w:ascii="宋体" w:hAnsi="宋体"/>
          <w:color w:val="000000"/>
          <w:sz w:val="24"/>
        </w:rPr>
      </w:pPr>
      <w:r w:rsidRPr="0047733F">
        <w:rPr>
          <w:rFonts w:ascii="宋体" w:hAnsi="宋体" w:hint="eastAsia"/>
          <w:color w:val="000000"/>
          <w:sz w:val="24"/>
        </w:rPr>
        <w:t>6.</w:t>
      </w:r>
      <w:r w:rsidRPr="0047733F">
        <w:rPr>
          <w:rFonts w:ascii="宋体" w:hAnsi="宋体"/>
          <w:color w:val="000000"/>
          <w:sz w:val="24"/>
        </w:rPr>
        <w:t xml:space="preserve">2 </w:t>
      </w:r>
      <w:r w:rsidRPr="0047733F">
        <w:rPr>
          <w:rFonts w:ascii="宋体" w:hAnsi="宋体" w:hint="eastAsia"/>
          <w:color w:val="000000"/>
          <w:sz w:val="24"/>
        </w:rPr>
        <w:t>培训要求</w:t>
      </w:r>
    </w:p>
    <w:p w14:paraId="2611A9FD" w14:textId="234B5458" w:rsidR="00EE351B" w:rsidRPr="00F4259C" w:rsidRDefault="0026423F" w:rsidP="0026423F">
      <w:pPr>
        <w:pStyle w:val="Afffb"/>
        <w:numPr>
          <w:ilvl w:val="2"/>
          <w:numId w:val="30"/>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Pr>
          <w:rFonts w:ascii="宋体" w:eastAsia="宋体" w:hAnsi="宋体"/>
          <w:color w:val="auto"/>
          <w:sz w:val="24"/>
          <w:szCs w:val="24"/>
        </w:rPr>
        <w:t>投标人</w:t>
      </w:r>
      <w:r w:rsidR="00EE351B" w:rsidRPr="00F4259C">
        <w:rPr>
          <w:rFonts w:ascii="宋体" w:eastAsia="宋体" w:hAnsi="宋体"/>
          <w:color w:val="auto"/>
          <w:sz w:val="24"/>
          <w:szCs w:val="24"/>
        </w:rPr>
        <w:t>必须向</w:t>
      </w:r>
      <w:r w:rsidR="008E6A69">
        <w:rPr>
          <w:rFonts w:ascii="宋体" w:eastAsia="宋体" w:hAnsi="宋体"/>
          <w:color w:val="auto"/>
          <w:sz w:val="24"/>
          <w:szCs w:val="24"/>
        </w:rPr>
        <w:t>采购人</w:t>
      </w:r>
      <w:r w:rsidR="00EE351B" w:rsidRPr="00F4259C">
        <w:rPr>
          <w:rFonts w:ascii="宋体" w:eastAsia="宋体" w:hAnsi="宋体"/>
          <w:color w:val="auto"/>
          <w:sz w:val="24"/>
          <w:szCs w:val="24"/>
        </w:rPr>
        <w:t>提供培训服务，确保</w:t>
      </w:r>
      <w:r w:rsidR="008E6A69">
        <w:rPr>
          <w:rFonts w:ascii="宋体" w:eastAsia="宋体" w:hAnsi="宋体"/>
          <w:color w:val="auto"/>
          <w:sz w:val="24"/>
          <w:szCs w:val="24"/>
        </w:rPr>
        <w:t>采购人</w:t>
      </w:r>
      <w:r w:rsidR="00EE351B" w:rsidRPr="00F4259C">
        <w:rPr>
          <w:rFonts w:ascii="宋体" w:eastAsia="宋体" w:hAnsi="宋体"/>
          <w:color w:val="auto"/>
          <w:sz w:val="24"/>
          <w:szCs w:val="24"/>
        </w:rPr>
        <w:t>指定成员能够基本掌握软件产品使用方法及维护方法。</w:t>
      </w:r>
    </w:p>
    <w:p w14:paraId="0EB30B9B" w14:textId="1BEF775A" w:rsidR="00EE351B" w:rsidRPr="00F4259C" w:rsidRDefault="00EE351B" w:rsidP="0026423F">
      <w:pPr>
        <w:pStyle w:val="Afffb"/>
        <w:numPr>
          <w:ilvl w:val="2"/>
          <w:numId w:val="30"/>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维保期内，</w:t>
      </w:r>
      <w:r w:rsidR="0026423F">
        <w:rPr>
          <w:rFonts w:ascii="宋体" w:eastAsia="宋体" w:hAnsi="宋体"/>
          <w:color w:val="auto"/>
          <w:sz w:val="24"/>
          <w:szCs w:val="24"/>
        </w:rPr>
        <w:t>投标人</w:t>
      </w:r>
      <w:r w:rsidRPr="00F4259C">
        <w:rPr>
          <w:rFonts w:ascii="宋体" w:eastAsia="宋体" w:hAnsi="宋体"/>
          <w:color w:val="auto"/>
          <w:sz w:val="24"/>
          <w:szCs w:val="24"/>
        </w:rPr>
        <w:t>必须向</w:t>
      </w:r>
      <w:r w:rsidR="008E6A69">
        <w:rPr>
          <w:rFonts w:ascii="宋体" w:eastAsia="宋体" w:hAnsi="宋体"/>
          <w:color w:val="auto"/>
          <w:sz w:val="24"/>
          <w:szCs w:val="24"/>
        </w:rPr>
        <w:t>采购人</w:t>
      </w:r>
      <w:r w:rsidRPr="00F4259C">
        <w:rPr>
          <w:rFonts w:ascii="宋体" w:eastAsia="宋体" w:hAnsi="宋体"/>
          <w:color w:val="auto"/>
          <w:sz w:val="24"/>
          <w:szCs w:val="24"/>
        </w:rPr>
        <w:t>提供不低于7×24小时的远程培训服务，对于</w:t>
      </w:r>
      <w:r w:rsidR="008E6A69">
        <w:rPr>
          <w:rFonts w:ascii="宋体" w:eastAsia="宋体" w:hAnsi="宋体"/>
          <w:color w:val="auto"/>
          <w:sz w:val="24"/>
          <w:szCs w:val="24"/>
        </w:rPr>
        <w:t>采购人</w:t>
      </w:r>
      <w:r w:rsidRPr="00F4259C">
        <w:rPr>
          <w:rFonts w:ascii="宋体" w:eastAsia="宋体" w:hAnsi="宋体"/>
          <w:color w:val="auto"/>
          <w:sz w:val="24"/>
          <w:szCs w:val="24"/>
        </w:rPr>
        <w:t>提出的产品使用问题，及时予以解答。</w:t>
      </w:r>
    </w:p>
    <w:p w14:paraId="05D0FD3C" w14:textId="77777777" w:rsidR="00EE351B" w:rsidRPr="0047733F" w:rsidRDefault="00EE351B" w:rsidP="00EE351B">
      <w:pPr>
        <w:numPr>
          <w:ilvl w:val="1"/>
          <w:numId w:val="0"/>
        </w:numPr>
        <w:spacing w:line="360" w:lineRule="auto"/>
        <w:rPr>
          <w:rFonts w:ascii="宋体" w:hAnsi="宋体"/>
          <w:color w:val="000000"/>
          <w:sz w:val="24"/>
        </w:rPr>
      </w:pPr>
      <w:r w:rsidRPr="0047733F">
        <w:rPr>
          <w:rFonts w:ascii="宋体" w:hAnsi="宋体" w:hint="eastAsia"/>
          <w:color w:val="000000"/>
          <w:sz w:val="24"/>
        </w:rPr>
        <w:t>6.3 服务能力要求</w:t>
      </w:r>
    </w:p>
    <w:p w14:paraId="3D8FA04E" w14:textId="4CC26E9E" w:rsidR="00EE351B" w:rsidRPr="00F4259C" w:rsidRDefault="00EE351B" w:rsidP="0026423F">
      <w:pPr>
        <w:pStyle w:val="Afffb"/>
        <w:numPr>
          <w:ilvl w:val="2"/>
          <w:numId w:val="31"/>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针对本项目，</w:t>
      </w:r>
      <w:r w:rsidR="0026423F">
        <w:rPr>
          <w:rFonts w:ascii="宋体" w:eastAsia="宋体" w:hAnsi="宋体"/>
          <w:color w:val="auto"/>
          <w:sz w:val="24"/>
          <w:szCs w:val="24"/>
        </w:rPr>
        <w:t>投标人</w:t>
      </w:r>
      <w:r w:rsidRPr="00F4259C">
        <w:rPr>
          <w:rFonts w:ascii="宋体" w:eastAsia="宋体" w:hAnsi="宋体"/>
          <w:color w:val="auto"/>
          <w:sz w:val="24"/>
          <w:szCs w:val="24"/>
        </w:rPr>
        <w:t>需要在技术服务相关事宜中配备技术骨干人员进行安装调试、维护运行的技术指导和执行技术服务工作。</w:t>
      </w:r>
    </w:p>
    <w:p w14:paraId="4A05A6B1" w14:textId="77777777" w:rsidR="00EE351B" w:rsidRPr="00F4259C" w:rsidRDefault="00EE351B" w:rsidP="0026423F">
      <w:pPr>
        <w:pStyle w:val="Afffb"/>
        <w:numPr>
          <w:ilvl w:val="2"/>
          <w:numId w:val="31"/>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要求具有本地化服务机构，并针对本项目建立完善的服务管理团队。</w:t>
      </w:r>
    </w:p>
    <w:p w14:paraId="55D8A812" w14:textId="77777777" w:rsidR="00EE351B" w:rsidRPr="00F4259C" w:rsidRDefault="00EE351B" w:rsidP="0026423F">
      <w:pPr>
        <w:pStyle w:val="Afffb"/>
        <w:numPr>
          <w:ilvl w:val="2"/>
          <w:numId w:val="31"/>
        </w:numPr>
        <w:pBdr>
          <w:top w:val="nil"/>
          <w:left w:val="nil"/>
          <w:bottom w:val="nil"/>
          <w:right w:val="nil"/>
          <w:between w:val="nil"/>
          <w:bar w:val="nil"/>
        </w:pBdr>
        <w:spacing w:line="360" w:lineRule="auto"/>
        <w:ind w:left="0" w:firstLine="480"/>
        <w:rPr>
          <w:rFonts w:ascii="宋体" w:eastAsia="宋体" w:hAnsi="宋体" w:hint="default"/>
          <w:color w:val="auto"/>
          <w:sz w:val="24"/>
          <w:szCs w:val="24"/>
        </w:rPr>
      </w:pPr>
      <w:r w:rsidRPr="00F4259C">
        <w:rPr>
          <w:rFonts w:ascii="宋体" w:eastAsia="宋体" w:hAnsi="宋体"/>
          <w:color w:val="auto"/>
          <w:sz w:val="24"/>
          <w:szCs w:val="24"/>
        </w:rPr>
        <w:t>必须具有完善的风险管理规划和组织机构。</w:t>
      </w:r>
    </w:p>
    <w:p w14:paraId="73B49739" w14:textId="77777777" w:rsidR="00EE351B" w:rsidRPr="0047733F" w:rsidRDefault="00EE351B" w:rsidP="00EE351B">
      <w:pPr>
        <w:numPr>
          <w:ilvl w:val="1"/>
          <w:numId w:val="0"/>
        </w:numPr>
        <w:spacing w:line="360" w:lineRule="auto"/>
        <w:rPr>
          <w:rFonts w:ascii="宋体" w:hAnsi="宋体"/>
          <w:color w:val="000000"/>
          <w:sz w:val="24"/>
        </w:rPr>
      </w:pPr>
      <w:r w:rsidRPr="0047733F">
        <w:rPr>
          <w:rFonts w:ascii="宋体" w:hAnsi="宋体" w:hint="eastAsia"/>
          <w:color w:val="000000"/>
          <w:sz w:val="24"/>
        </w:rPr>
        <w:t>6.</w:t>
      </w:r>
      <w:r w:rsidRPr="0047733F">
        <w:rPr>
          <w:rFonts w:ascii="宋体" w:hAnsi="宋体"/>
          <w:color w:val="000000"/>
          <w:sz w:val="24"/>
        </w:rPr>
        <w:t xml:space="preserve">4 </w:t>
      </w:r>
      <w:r w:rsidRPr="0047733F">
        <w:rPr>
          <w:rFonts w:ascii="宋体" w:hAnsi="宋体" w:hint="eastAsia"/>
          <w:color w:val="000000"/>
          <w:sz w:val="24"/>
        </w:rPr>
        <w:t>系统优化能力要求</w:t>
      </w:r>
    </w:p>
    <w:p w14:paraId="721A59FE" w14:textId="77777777" w:rsidR="00EE351B" w:rsidRDefault="00EE351B" w:rsidP="0026423F">
      <w:pPr>
        <w:pStyle w:val="Afffb"/>
        <w:spacing w:line="360" w:lineRule="auto"/>
        <w:ind w:firstLine="426"/>
        <w:rPr>
          <w:rFonts w:ascii="宋体" w:eastAsia="宋体" w:hAnsi="宋体" w:hint="default"/>
          <w:color w:val="auto"/>
          <w:sz w:val="24"/>
          <w:szCs w:val="24"/>
        </w:rPr>
      </w:pPr>
      <w:r w:rsidRPr="00F4259C">
        <w:rPr>
          <w:rFonts w:ascii="宋体" w:eastAsia="宋体" w:hAnsi="宋体"/>
          <w:color w:val="auto"/>
          <w:sz w:val="24"/>
          <w:szCs w:val="24"/>
        </w:rPr>
        <w:lastRenderedPageBreak/>
        <w:t>6.4.1免费与其他系统提供对接接口和数据推送；</w:t>
      </w:r>
    </w:p>
    <w:p w14:paraId="77FB61E0" w14:textId="42049071" w:rsidR="00EE351B" w:rsidRDefault="00EE351B" w:rsidP="0026423F">
      <w:pPr>
        <w:pStyle w:val="Afffb"/>
        <w:spacing w:line="360" w:lineRule="auto"/>
        <w:ind w:firstLine="426"/>
        <w:rPr>
          <w:rFonts w:ascii="宋体" w:eastAsia="宋体" w:hAnsi="宋体" w:hint="default"/>
          <w:color w:val="auto"/>
          <w:sz w:val="24"/>
          <w:szCs w:val="24"/>
        </w:rPr>
      </w:pPr>
      <w:r>
        <w:rPr>
          <w:rFonts w:ascii="宋体" w:eastAsia="宋体" w:hAnsi="宋体"/>
          <w:color w:val="auto"/>
          <w:sz w:val="24"/>
          <w:szCs w:val="24"/>
        </w:rPr>
        <w:t>6.4.1免费根据采购方需求改进和优化系统功能；</w:t>
      </w:r>
    </w:p>
    <w:p w14:paraId="44261033" w14:textId="031A3DEE" w:rsidR="0026423F" w:rsidRDefault="0026423F" w:rsidP="0026423F">
      <w:pPr>
        <w:pStyle w:val="4"/>
        <w:numPr>
          <w:ilvl w:val="0"/>
          <w:numId w:val="25"/>
        </w:numPr>
        <w:spacing w:line="376" w:lineRule="auto"/>
        <w:rPr>
          <w:rFonts w:ascii="宋体" w:eastAsia="宋体" w:hAnsi="宋体"/>
        </w:rPr>
      </w:pPr>
      <w:r w:rsidRPr="0026423F">
        <w:rPr>
          <w:rFonts w:ascii="宋体" w:eastAsia="宋体" w:hAnsi="宋体" w:hint="eastAsia"/>
        </w:rPr>
        <w:t>测试路段</w:t>
      </w:r>
      <w:r>
        <w:rPr>
          <w:rFonts w:ascii="宋体" w:eastAsia="宋体" w:hAnsi="宋体" w:hint="eastAsia"/>
        </w:rPr>
        <w:t>示意</w:t>
      </w:r>
      <w:r w:rsidRPr="0026423F">
        <w:rPr>
          <w:rFonts w:ascii="宋体" w:eastAsia="宋体" w:hAnsi="宋体" w:hint="eastAsia"/>
        </w:rPr>
        <w:t>图</w:t>
      </w:r>
    </w:p>
    <w:p w14:paraId="1CBA615F" w14:textId="6AD5507C" w:rsidR="00C029AB" w:rsidRPr="00C029AB" w:rsidRDefault="00C029AB" w:rsidP="008E4D45">
      <w:pPr>
        <w:pStyle w:val="afff6"/>
        <w:spacing w:line="360" w:lineRule="auto"/>
        <w:ind w:left="425" w:firstLineChars="100" w:firstLine="240"/>
        <w:rPr>
          <w:rFonts w:ascii="宋体" w:hAnsi="宋体" w:cs="宋体"/>
          <w:kern w:val="0"/>
          <w:sz w:val="24"/>
          <w:shd w:val="clear" w:color="auto" w:fill="FFFFFF"/>
        </w:rPr>
      </w:pPr>
      <w:r w:rsidRPr="00C029AB">
        <w:rPr>
          <w:rFonts w:ascii="宋体" w:hAnsi="宋体" w:cs="宋体" w:hint="eastAsia"/>
          <w:color w:val="000000"/>
          <w:kern w:val="0"/>
          <w:sz w:val="24"/>
          <w:shd w:val="clear" w:color="auto" w:fill="FFFFFF"/>
        </w:rPr>
        <w:t>以</w:t>
      </w:r>
      <w:r>
        <w:rPr>
          <w:rFonts w:ascii="宋体" w:hAnsi="宋体" w:cs="宋体" w:hint="eastAsia"/>
          <w:color w:val="000000"/>
          <w:kern w:val="0"/>
          <w:sz w:val="24"/>
          <w:shd w:val="clear" w:color="auto" w:fill="FFFFFF"/>
        </w:rPr>
        <w:t>下</w:t>
      </w:r>
      <w:r w:rsidRPr="00C029AB">
        <w:rPr>
          <w:rFonts w:ascii="宋体" w:hAnsi="宋体" w:cs="宋体" w:hint="eastAsia"/>
          <w:color w:val="000000"/>
          <w:kern w:val="0"/>
          <w:sz w:val="24"/>
          <w:shd w:val="clear" w:color="auto" w:fill="FFFFFF"/>
        </w:rPr>
        <w:t>图为背景，提供2020年7月1日以来最新的覆盖清华大学校园的运营商NB信号覆盖测试报告。报告应包含测试情况概述、采样点数量、道路测试LOG及RSRP覆盖图、RSRP在各区间的覆盖占比（取值区间应包括但不限于RSRP≥-85dBm、-85dBm＞RSRP≥-95dBm、-95dBm＞RSRP≥-105dBm），其中测试路段必须包含</w:t>
      </w:r>
      <w:r>
        <w:rPr>
          <w:rFonts w:ascii="宋体" w:hAnsi="宋体" w:cs="宋体" w:hint="eastAsia"/>
          <w:color w:val="000000"/>
          <w:kern w:val="0"/>
          <w:sz w:val="24"/>
          <w:shd w:val="clear" w:color="auto" w:fill="FFFFFF"/>
        </w:rPr>
        <w:t>下</w:t>
      </w:r>
      <w:r w:rsidRPr="00C029AB">
        <w:rPr>
          <w:rFonts w:ascii="宋体" w:hAnsi="宋体" w:cs="宋体" w:hint="eastAsia"/>
          <w:color w:val="000000"/>
          <w:kern w:val="0"/>
          <w:sz w:val="24"/>
          <w:shd w:val="clear" w:color="auto" w:fill="FFFFFF"/>
        </w:rPr>
        <w:t>图中所示灰色区域内的所有白色道路（包括紫荆路、明德路、至善路、新民路、近春路、熙春路、清华路、光华路、日新路、学堂路，以及加油站、西院、西楼、中楼、东楼、西南楼、1-12公寓、南楼、新林院、普吉院、照澜院、蓝旗营、西北小区、荷清苑、紫荆学生区等区域主干道）</w:t>
      </w:r>
      <w:r>
        <w:rPr>
          <w:rFonts w:ascii="宋体" w:hAnsi="宋体" w:cs="宋体" w:hint="eastAsia"/>
          <w:color w:val="000000"/>
          <w:kern w:val="0"/>
          <w:sz w:val="24"/>
          <w:shd w:val="clear" w:color="auto" w:fill="FFFFFF"/>
        </w:rPr>
        <w:t>。</w:t>
      </w:r>
      <w:r w:rsidRPr="00C029AB">
        <w:rPr>
          <w:rFonts w:ascii="宋体" w:hAnsi="宋体" w:cs="宋体" w:hint="eastAsia"/>
          <w:kern w:val="0"/>
          <w:sz w:val="24"/>
          <w:shd w:val="clear" w:color="auto" w:fill="FFFFFF"/>
        </w:rPr>
        <w:t>为保证网络服务质量，报告需加盖清华大学所在地（海淀区或以上级别）基础电信运营商独立法人公章和所在地（海淀区）分管分公司章。</w:t>
      </w:r>
    </w:p>
    <w:p w14:paraId="32B9B789" w14:textId="132DFD73" w:rsidR="00047599" w:rsidRDefault="00047599" w:rsidP="00047599"/>
    <w:p w14:paraId="6660F2C7" w14:textId="09DE33F4" w:rsidR="00047599" w:rsidRPr="00047599" w:rsidRDefault="00047599" w:rsidP="00047599">
      <w:r w:rsidRPr="00FB0D9B">
        <w:rPr>
          <w:noProof/>
        </w:rPr>
        <w:lastRenderedPageBreak/>
        <w:drawing>
          <wp:inline distT="0" distB="0" distL="0" distR="0" wp14:anchorId="581E24A6" wp14:editId="5A3DA48A">
            <wp:extent cx="5666105" cy="7262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6105" cy="7262495"/>
                    </a:xfrm>
                    <a:prstGeom prst="rect">
                      <a:avLst/>
                    </a:prstGeom>
                    <a:noFill/>
                    <a:ln>
                      <a:noFill/>
                    </a:ln>
                  </pic:spPr>
                </pic:pic>
              </a:graphicData>
            </a:graphic>
          </wp:inline>
        </w:drawing>
      </w:r>
    </w:p>
    <w:p w14:paraId="01F66EB8" w14:textId="6602399F" w:rsidR="00E74045" w:rsidRDefault="00E74045" w:rsidP="00E74045"/>
    <w:p w14:paraId="7E696C1E" w14:textId="017F3ECC" w:rsidR="00E74045" w:rsidRDefault="00E74045">
      <w:pPr>
        <w:widowControl/>
        <w:jc w:val="left"/>
      </w:pPr>
      <w:r>
        <w:br w:type="page"/>
      </w:r>
    </w:p>
    <w:p w14:paraId="784B875A" w14:textId="77777777" w:rsidR="00D0031B" w:rsidRPr="004A625E" w:rsidRDefault="00971341">
      <w:pPr>
        <w:pStyle w:val="1"/>
        <w:spacing w:line="360" w:lineRule="auto"/>
        <w:rPr>
          <w:rFonts w:ascii="宋体" w:hAnsi="宋体"/>
          <w:sz w:val="30"/>
          <w:szCs w:val="30"/>
        </w:rPr>
      </w:pPr>
      <w:bookmarkStart w:id="81" w:name="_Toc56704326"/>
      <w:bookmarkEnd w:id="60"/>
      <w:r w:rsidRPr="004A625E">
        <w:rPr>
          <w:rFonts w:ascii="宋体" w:hAnsi="宋体" w:hint="eastAsia"/>
          <w:sz w:val="30"/>
          <w:szCs w:val="30"/>
        </w:rPr>
        <w:lastRenderedPageBreak/>
        <w:t>第五章评标办法及评分标准</w:t>
      </w:r>
      <w:bookmarkEnd w:id="58"/>
      <w:bookmarkEnd w:id="59"/>
      <w:bookmarkEnd w:id="81"/>
    </w:p>
    <w:p w14:paraId="04948D39"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51FA6B32"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F2C71"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0888A546"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7D392712"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149CEA08"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62CAFE8F"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2094A2FF"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013DCB76"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3AB31189"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02B479EF"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60B67780"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531353C0"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2780CCF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1343B58A"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7981D2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11A2B5CA"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2A24B357"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5D00E9D8"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0717EA20"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B7D7B42"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7EE5E34"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6EA0D8D0" w14:textId="69108880"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9072" w:type="dxa"/>
        <w:tblInd w:w="-5" w:type="dxa"/>
        <w:tblLayout w:type="fixed"/>
        <w:tblLook w:val="0000" w:firstRow="0" w:lastRow="0" w:firstColumn="0" w:lastColumn="0" w:noHBand="0" w:noVBand="0"/>
      </w:tblPr>
      <w:tblGrid>
        <w:gridCol w:w="1843"/>
        <w:gridCol w:w="6095"/>
        <w:gridCol w:w="1134"/>
      </w:tblGrid>
      <w:tr w:rsidR="00047599" w:rsidRPr="008E6A69" w14:paraId="78BF0443" w14:textId="77777777" w:rsidTr="008E6A69">
        <w:trPr>
          <w:trHeight w:val="519"/>
        </w:trPr>
        <w:tc>
          <w:tcPr>
            <w:tcW w:w="1843" w:type="dxa"/>
            <w:tcBorders>
              <w:top w:val="single" w:sz="4" w:space="0" w:color="000000"/>
              <w:left w:val="single" w:sz="4" w:space="0" w:color="000000"/>
              <w:bottom w:val="single" w:sz="4" w:space="0" w:color="000000"/>
            </w:tcBorders>
            <w:vAlign w:val="center"/>
          </w:tcPr>
          <w:p w14:paraId="28D49C53" w14:textId="6A076EC9" w:rsidR="00047599" w:rsidRPr="008E6A69" w:rsidRDefault="00FF6B27" w:rsidP="00EC4B2D">
            <w:pPr>
              <w:widowControl/>
              <w:jc w:val="center"/>
              <w:rPr>
                <w:rFonts w:ascii="宋体" w:hAnsi="宋体"/>
                <w:b/>
                <w:color w:val="000000"/>
                <w:sz w:val="24"/>
              </w:rPr>
            </w:pPr>
            <w:r w:rsidRPr="008E6A69">
              <w:rPr>
                <w:rFonts w:ascii="宋体" w:hAnsi="宋体" w:hint="eastAsia"/>
                <w:b/>
                <w:color w:val="000000"/>
                <w:sz w:val="24"/>
              </w:rPr>
              <w:t>评审因素</w:t>
            </w:r>
          </w:p>
        </w:tc>
        <w:tc>
          <w:tcPr>
            <w:tcW w:w="6095" w:type="dxa"/>
            <w:tcBorders>
              <w:top w:val="single" w:sz="4" w:space="0" w:color="000000"/>
              <w:left w:val="single" w:sz="4" w:space="0" w:color="000000"/>
              <w:bottom w:val="single" w:sz="4" w:space="0" w:color="000000"/>
            </w:tcBorders>
            <w:vAlign w:val="center"/>
          </w:tcPr>
          <w:p w14:paraId="7F7DF2B1" w14:textId="2C636531" w:rsidR="00047599" w:rsidRPr="008E6A69" w:rsidRDefault="00047599" w:rsidP="008E6A69">
            <w:pPr>
              <w:widowControl/>
              <w:spacing w:line="276" w:lineRule="auto"/>
              <w:jc w:val="center"/>
              <w:rPr>
                <w:rFonts w:ascii="宋体" w:hAnsi="宋体"/>
                <w:b/>
                <w:color w:val="000000"/>
                <w:sz w:val="24"/>
              </w:rPr>
            </w:pPr>
            <w:r w:rsidRPr="008E6A69">
              <w:rPr>
                <w:rFonts w:ascii="宋体" w:hAnsi="宋体" w:hint="eastAsia"/>
                <w:b/>
                <w:color w:val="000000"/>
                <w:sz w:val="24"/>
              </w:rPr>
              <w:t>评审</w:t>
            </w:r>
            <w:r w:rsidR="00FF6B27" w:rsidRPr="008E6A69">
              <w:rPr>
                <w:rFonts w:ascii="宋体" w:hAnsi="宋体" w:hint="eastAsia"/>
                <w:b/>
                <w:color w:val="000000"/>
                <w:sz w:val="24"/>
              </w:rPr>
              <w:t>标准</w:t>
            </w:r>
            <w:r w:rsidRPr="008E6A69">
              <w:rPr>
                <w:rFonts w:ascii="宋体" w:hAnsi="宋体" w:hint="eastAsia"/>
                <w:b/>
                <w:color w:val="000000"/>
                <w:sz w:val="24"/>
              </w:rPr>
              <w:t>及说明</w:t>
            </w:r>
          </w:p>
        </w:tc>
        <w:tc>
          <w:tcPr>
            <w:tcW w:w="1134" w:type="dxa"/>
            <w:tcBorders>
              <w:top w:val="single" w:sz="4" w:space="0" w:color="000000"/>
              <w:left w:val="single" w:sz="4" w:space="0" w:color="000000"/>
              <w:bottom w:val="single" w:sz="4" w:space="0" w:color="000000"/>
              <w:right w:val="single" w:sz="4" w:space="0" w:color="000000"/>
            </w:tcBorders>
            <w:vAlign w:val="center"/>
          </w:tcPr>
          <w:p w14:paraId="1DD468A3" w14:textId="77777777" w:rsidR="00047599" w:rsidRPr="008E6A69" w:rsidRDefault="00047599" w:rsidP="00EC4B2D">
            <w:pPr>
              <w:widowControl/>
              <w:jc w:val="center"/>
              <w:rPr>
                <w:rFonts w:ascii="宋体" w:hAnsi="宋体"/>
                <w:b/>
                <w:color w:val="000000"/>
                <w:sz w:val="24"/>
              </w:rPr>
            </w:pPr>
            <w:r w:rsidRPr="008E6A69">
              <w:rPr>
                <w:rFonts w:ascii="宋体" w:hAnsi="宋体" w:hint="eastAsia"/>
                <w:b/>
                <w:color w:val="000000"/>
                <w:sz w:val="24"/>
              </w:rPr>
              <w:t>得分范围</w:t>
            </w:r>
          </w:p>
        </w:tc>
      </w:tr>
      <w:tr w:rsidR="00047599" w:rsidRPr="00297298" w14:paraId="543CFC70" w14:textId="77777777" w:rsidTr="008E6A69">
        <w:trPr>
          <w:trHeight w:val="472"/>
        </w:trPr>
        <w:tc>
          <w:tcPr>
            <w:tcW w:w="1843" w:type="dxa"/>
            <w:tcBorders>
              <w:top w:val="single" w:sz="4" w:space="0" w:color="000000"/>
              <w:left w:val="single" w:sz="4" w:space="0" w:color="000000"/>
              <w:bottom w:val="single" w:sz="4" w:space="0" w:color="000000"/>
            </w:tcBorders>
            <w:vAlign w:val="center"/>
          </w:tcPr>
          <w:p w14:paraId="2B4E196B" w14:textId="03BEE8E6" w:rsidR="00047599" w:rsidRPr="00FD5759" w:rsidRDefault="00FF6B27" w:rsidP="00EC4B2D">
            <w:pPr>
              <w:widowControl/>
              <w:ind w:left="420" w:hanging="420"/>
              <w:jc w:val="center"/>
              <w:rPr>
                <w:rFonts w:ascii="宋体" w:hAnsi="宋体"/>
                <w:sz w:val="24"/>
              </w:rPr>
            </w:pPr>
            <w:r>
              <w:rPr>
                <w:rFonts w:ascii="宋体" w:hAnsi="宋体" w:hint="eastAsia"/>
                <w:sz w:val="24"/>
              </w:rPr>
              <w:t>价格</w:t>
            </w:r>
          </w:p>
        </w:tc>
        <w:tc>
          <w:tcPr>
            <w:tcW w:w="6095" w:type="dxa"/>
            <w:tcBorders>
              <w:top w:val="single" w:sz="4" w:space="0" w:color="000000"/>
              <w:left w:val="single" w:sz="4" w:space="0" w:color="000000"/>
              <w:bottom w:val="single" w:sz="4" w:space="0" w:color="000000"/>
            </w:tcBorders>
            <w:vAlign w:val="center"/>
          </w:tcPr>
          <w:p w14:paraId="6E31E9C5" w14:textId="77777777" w:rsidR="00047599" w:rsidRPr="00FD5759" w:rsidRDefault="00047599" w:rsidP="008E6A69">
            <w:pPr>
              <w:widowControl/>
              <w:spacing w:line="276" w:lineRule="auto"/>
              <w:rPr>
                <w:rFonts w:ascii="宋体" w:hAnsi="宋体"/>
                <w:color w:val="000000"/>
                <w:sz w:val="24"/>
              </w:rPr>
            </w:pPr>
            <w:r w:rsidRPr="00FD5759">
              <w:rPr>
                <w:rFonts w:ascii="宋体" w:hAnsi="宋体"/>
                <w:color w:val="000000"/>
                <w:sz w:val="24"/>
              </w:rPr>
              <w:t>以符合招标文件要求的最低投标报价为基准价，基准价得满分30分，其它投标人的投标报价得分＝（评标基准价/该投标人的投标价格）×30。</w:t>
            </w:r>
          </w:p>
          <w:p w14:paraId="0BE22AD9" w14:textId="77777777" w:rsidR="00047599" w:rsidRPr="00FD5759" w:rsidRDefault="00047599" w:rsidP="008E6A69">
            <w:pPr>
              <w:widowControl/>
              <w:spacing w:line="276" w:lineRule="auto"/>
              <w:rPr>
                <w:rFonts w:ascii="宋体" w:hAnsi="宋体"/>
                <w:sz w:val="24"/>
              </w:rPr>
            </w:pPr>
            <w:r w:rsidRPr="00FD5759">
              <w:rPr>
                <w:rFonts w:ascii="宋体" w:hAnsi="宋体"/>
                <w:color w:val="000000"/>
                <w:sz w:val="24"/>
                <w:lang w:bidi="ar"/>
              </w:rPr>
              <w:t>在政府采购中，按照国家政策，给予小微企业、监狱企业、残疾人企业6%的投标价格扣除。</w:t>
            </w:r>
          </w:p>
        </w:tc>
        <w:tc>
          <w:tcPr>
            <w:tcW w:w="1134" w:type="dxa"/>
            <w:tcBorders>
              <w:top w:val="single" w:sz="4" w:space="0" w:color="000000"/>
              <w:left w:val="single" w:sz="4" w:space="0" w:color="000000"/>
              <w:bottom w:val="single" w:sz="4" w:space="0" w:color="000000"/>
              <w:right w:val="single" w:sz="4" w:space="0" w:color="000000"/>
            </w:tcBorders>
            <w:vAlign w:val="center"/>
          </w:tcPr>
          <w:p w14:paraId="7E92791B" w14:textId="77777777" w:rsidR="00047599" w:rsidRPr="00FD5759" w:rsidRDefault="00047599" w:rsidP="00EC4B2D">
            <w:pPr>
              <w:widowControl/>
              <w:ind w:left="420" w:hanging="420"/>
              <w:jc w:val="center"/>
              <w:rPr>
                <w:rFonts w:ascii="宋体" w:hAnsi="宋体"/>
                <w:color w:val="FF0000"/>
                <w:sz w:val="24"/>
              </w:rPr>
            </w:pPr>
            <w:r w:rsidRPr="00FD5759">
              <w:rPr>
                <w:rFonts w:ascii="宋体" w:hAnsi="宋体"/>
                <w:sz w:val="24"/>
              </w:rPr>
              <w:t>0-30</w:t>
            </w:r>
          </w:p>
        </w:tc>
      </w:tr>
      <w:tr w:rsidR="00047599" w:rsidRPr="00297298" w14:paraId="1E044DEF" w14:textId="77777777" w:rsidTr="008E6A69">
        <w:trPr>
          <w:trHeight w:val="20"/>
        </w:trPr>
        <w:tc>
          <w:tcPr>
            <w:tcW w:w="1843" w:type="dxa"/>
            <w:tcBorders>
              <w:top w:val="single" w:sz="4" w:space="0" w:color="000000"/>
              <w:left w:val="single" w:sz="4" w:space="0" w:color="000000"/>
              <w:bottom w:val="single" w:sz="4" w:space="0" w:color="000000"/>
            </w:tcBorders>
            <w:vAlign w:val="center"/>
          </w:tcPr>
          <w:p w14:paraId="30FF5013" w14:textId="7E782528" w:rsidR="00047599" w:rsidRPr="00FD5759" w:rsidRDefault="008E6A69" w:rsidP="008E6A69">
            <w:pPr>
              <w:widowControl/>
              <w:rPr>
                <w:rFonts w:ascii="宋体" w:hAnsi="宋体"/>
                <w:color w:val="000000"/>
                <w:sz w:val="24"/>
              </w:rPr>
            </w:pPr>
            <w:r w:rsidRPr="00DC447B">
              <w:rPr>
                <w:rFonts w:ascii="宋体" w:hAnsi="宋体" w:cs="宋体" w:hint="eastAsia"/>
                <w:color w:val="000000"/>
                <w:kern w:val="0"/>
                <w:sz w:val="24"/>
                <w:shd w:val="clear" w:color="auto" w:fill="FFFFFF"/>
              </w:rPr>
              <w:t>NB信号覆盖测试报告</w:t>
            </w:r>
          </w:p>
        </w:tc>
        <w:tc>
          <w:tcPr>
            <w:tcW w:w="6095" w:type="dxa"/>
            <w:tcBorders>
              <w:top w:val="single" w:sz="4" w:space="0" w:color="000000"/>
              <w:left w:val="single" w:sz="4" w:space="0" w:color="000000"/>
              <w:bottom w:val="single" w:sz="4" w:space="0" w:color="000000"/>
            </w:tcBorders>
            <w:vAlign w:val="center"/>
          </w:tcPr>
          <w:p w14:paraId="23AAB564" w14:textId="6508CAB7" w:rsidR="00047599" w:rsidRDefault="00047599" w:rsidP="008E6A69">
            <w:pPr>
              <w:spacing w:line="276" w:lineRule="auto"/>
              <w:rPr>
                <w:rFonts w:ascii="宋体" w:hAnsi="宋体" w:cs="宋体"/>
                <w:kern w:val="0"/>
                <w:sz w:val="24"/>
                <w:shd w:val="clear" w:color="auto" w:fill="FFFFFF"/>
              </w:rPr>
            </w:pPr>
            <w:r w:rsidRPr="00DC447B">
              <w:rPr>
                <w:rFonts w:ascii="宋体" w:hAnsi="宋体" w:cs="宋体" w:hint="eastAsia"/>
                <w:color w:val="000000"/>
                <w:kern w:val="0"/>
                <w:sz w:val="24"/>
                <w:shd w:val="clear" w:color="auto" w:fill="FFFFFF"/>
              </w:rPr>
              <w:t>以地图为背景，提供2020年7月1日以来最新的覆盖清华大学校园的运营商NB信号覆盖测试报告。报告应包含测试情况概述、采样点</w:t>
            </w:r>
            <w:r>
              <w:rPr>
                <w:rFonts w:ascii="宋体" w:hAnsi="宋体" w:cs="宋体" w:hint="eastAsia"/>
                <w:color w:val="000000"/>
                <w:kern w:val="0"/>
                <w:sz w:val="24"/>
                <w:shd w:val="clear" w:color="auto" w:fill="FFFFFF"/>
              </w:rPr>
              <w:t>数量</w:t>
            </w:r>
            <w:r w:rsidRPr="00DC447B">
              <w:rPr>
                <w:rFonts w:ascii="宋体" w:hAnsi="宋体" w:cs="宋体" w:hint="eastAsia"/>
                <w:color w:val="000000"/>
                <w:kern w:val="0"/>
                <w:sz w:val="24"/>
                <w:shd w:val="clear" w:color="auto" w:fill="FFFFFF"/>
              </w:rPr>
              <w:t>、道路测试LOG及RSRP覆盖图、RSRP在各区间的覆盖占比（取值区间应包括但不限于RSRP≥-85dBm、-85dBm＞RSRP≥-95dBm、-95dBm＞RSRP≥-105dBm），其中测试路段</w:t>
            </w:r>
            <w:r w:rsidR="0026423F">
              <w:rPr>
                <w:rFonts w:ascii="宋体" w:hAnsi="宋体" w:cs="宋体" w:hint="eastAsia"/>
                <w:color w:val="000000"/>
                <w:kern w:val="0"/>
                <w:sz w:val="24"/>
                <w:shd w:val="clear" w:color="auto" w:fill="FFFFFF"/>
              </w:rPr>
              <w:t>必须包含采购需求中测试路段示意</w:t>
            </w:r>
            <w:r w:rsidRPr="00DC447B">
              <w:rPr>
                <w:rFonts w:ascii="宋体" w:hAnsi="宋体" w:cs="宋体" w:hint="eastAsia"/>
                <w:color w:val="000000"/>
                <w:kern w:val="0"/>
                <w:sz w:val="24"/>
                <w:shd w:val="clear" w:color="auto" w:fill="FFFFFF"/>
              </w:rPr>
              <w:t>图</w:t>
            </w:r>
            <w:r w:rsidR="0026423F">
              <w:rPr>
                <w:rFonts w:ascii="宋体" w:hAnsi="宋体" w:cs="宋体" w:hint="eastAsia"/>
                <w:color w:val="000000"/>
                <w:kern w:val="0"/>
                <w:sz w:val="24"/>
                <w:shd w:val="clear" w:color="auto" w:fill="FFFFFF"/>
              </w:rPr>
              <w:t>中</w:t>
            </w:r>
            <w:r w:rsidRPr="00DC447B">
              <w:rPr>
                <w:rFonts w:ascii="宋体" w:hAnsi="宋体" w:cs="宋体" w:hint="eastAsia"/>
                <w:color w:val="000000"/>
                <w:kern w:val="0"/>
                <w:sz w:val="24"/>
                <w:shd w:val="clear" w:color="auto" w:fill="FFFFFF"/>
              </w:rPr>
              <w:t>所示</w:t>
            </w:r>
            <w:r>
              <w:rPr>
                <w:rFonts w:ascii="宋体" w:hAnsi="宋体" w:cs="宋体" w:hint="eastAsia"/>
                <w:color w:val="000000"/>
                <w:kern w:val="0"/>
                <w:sz w:val="24"/>
                <w:shd w:val="clear" w:color="auto" w:fill="FFFFFF"/>
              </w:rPr>
              <w:t>灰色区域内的所有白色道路</w:t>
            </w:r>
            <w:r w:rsidRPr="00DC447B">
              <w:rPr>
                <w:rFonts w:ascii="宋体" w:hAnsi="宋体" w:cs="宋体" w:hint="eastAsia"/>
                <w:color w:val="000000"/>
                <w:kern w:val="0"/>
                <w:sz w:val="24"/>
                <w:shd w:val="clear" w:color="auto" w:fill="FFFFFF"/>
              </w:rPr>
              <w:t>（包括紫荆路、明德路、至善路、新民路、近春路、熙春路、清华路、光华路、日新路、学堂路，以及</w:t>
            </w:r>
            <w:r>
              <w:rPr>
                <w:rFonts w:ascii="宋体" w:hAnsi="宋体" w:cs="宋体" w:hint="eastAsia"/>
                <w:color w:val="000000"/>
                <w:kern w:val="0"/>
                <w:sz w:val="24"/>
                <w:shd w:val="clear" w:color="auto" w:fill="FFFFFF"/>
              </w:rPr>
              <w:t>加油站、西院、</w:t>
            </w:r>
            <w:r w:rsidRPr="00DC447B">
              <w:rPr>
                <w:rFonts w:ascii="宋体" w:hAnsi="宋体" w:cs="宋体" w:hint="eastAsia"/>
                <w:color w:val="000000"/>
                <w:kern w:val="0"/>
                <w:sz w:val="24"/>
                <w:shd w:val="clear" w:color="auto" w:fill="FFFFFF"/>
              </w:rPr>
              <w:t>西楼、中楼、东楼、西南楼、1-12公寓、南楼、新林院、普吉院、</w:t>
            </w:r>
            <w:r>
              <w:rPr>
                <w:rFonts w:ascii="宋体" w:hAnsi="宋体" w:cs="宋体" w:hint="eastAsia"/>
                <w:color w:val="000000"/>
                <w:kern w:val="0"/>
                <w:sz w:val="24"/>
                <w:shd w:val="clear" w:color="auto" w:fill="FFFFFF"/>
              </w:rPr>
              <w:t>照澜院、</w:t>
            </w:r>
            <w:r w:rsidRPr="00DC447B">
              <w:rPr>
                <w:rFonts w:ascii="宋体" w:hAnsi="宋体" w:cs="宋体" w:hint="eastAsia"/>
                <w:color w:val="000000"/>
                <w:kern w:val="0"/>
                <w:sz w:val="24"/>
                <w:shd w:val="clear" w:color="auto" w:fill="FFFFFF"/>
              </w:rPr>
              <w:t>蓝旗营、</w:t>
            </w:r>
            <w:r>
              <w:rPr>
                <w:rFonts w:ascii="宋体" w:hAnsi="宋体" w:cs="宋体" w:hint="eastAsia"/>
                <w:color w:val="000000"/>
                <w:kern w:val="0"/>
                <w:sz w:val="24"/>
                <w:shd w:val="clear" w:color="auto" w:fill="FFFFFF"/>
              </w:rPr>
              <w:t>西北小区、</w:t>
            </w:r>
            <w:r w:rsidRPr="00DC447B">
              <w:rPr>
                <w:rFonts w:ascii="宋体" w:hAnsi="宋体" w:cs="宋体" w:hint="eastAsia"/>
                <w:color w:val="000000"/>
                <w:kern w:val="0"/>
                <w:sz w:val="24"/>
                <w:shd w:val="clear" w:color="auto" w:fill="FFFFFF"/>
              </w:rPr>
              <w:t>荷清苑</w:t>
            </w:r>
            <w:r>
              <w:rPr>
                <w:rFonts w:ascii="宋体" w:hAnsi="宋体" w:cs="宋体" w:hint="eastAsia"/>
                <w:color w:val="000000"/>
                <w:kern w:val="0"/>
                <w:sz w:val="24"/>
                <w:shd w:val="clear" w:color="auto" w:fill="FFFFFF"/>
              </w:rPr>
              <w:t>、紫荆学生区</w:t>
            </w:r>
            <w:r w:rsidRPr="00DC447B">
              <w:rPr>
                <w:rFonts w:ascii="宋体" w:hAnsi="宋体" w:cs="宋体" w:hint="eastAsia"/>
                <w:color w:val="000000"/>
                <w:kern w:val="0"/>
                <w:sz w:val="24"/>
                <w:shd w:val="clear" w:color="auto" w:fill="FFFFFF"/>
              </w:rPr>
              <w:t>等</w:t>
            </w:r>
            <w:r>
              <w:rPr>
                <w:rFonts w:ascii="宋体" w:hAnsi="宋体" w:cs="宋体" w:hint="eastAsia"/>
                <w:color w:val="000000"/>
                <w:kern w:val="0"/>
                <w:sz w:val="24"/>
                <w:shd w:val="clear" w:color="auto" w:fill="FFFFFF"/>
              </w:rPr>
              <w:t>区域</w:t>
            </w:r>
            <w:r w:rsidRPr="00DC447B">
              <w:rPr>
                <w:rFonts w:ascii="宋体" w:hAnsi="宋体" w:cs="宋体" w:hint="eastAsia"/>
                <w:color w:val="000000"/>
                <w:kern w:val="0"/>
                <w:sz w:val="24"/>
                <w:shd w:val="clear" w:color="auto" w:fill="FFFFFF"/>
              </w:rPr>
              <w:t>主干道），</w:t>
            </w:r>
            <w:r>
              <w:rPr>
                <w:rFonts w:ascii="宋体" w:hAnsi="宋体" w:cs="宋体" w:hint="eastAsia"/>
                <w:kern w:val="0"/>
                <w:sz w:val="24"/>
                <w:shd w:val="clear" w:color="auto" w:fill="FFFFFF"/>
              </w:rPr>
              <w:t>为保证网络服务质量，报告需</w:t>
            </w:r>
            <w:r w:rsidRPr="004932E0">
              <w:rPr>
                <w:rFonts w:ascii="宋体" w:hAnsi="宋体" w:cs="宋体" w:hint="eastAsia"/>
                <w:kern w:val="0"/>
                <w:sz w:val="24"/>
                <w:shd w:val="clear" w:color="auto" w:fill="FFFFFF"/>
              </w:rPr>
              <w:t>加盖清华大学所在地（海淀区或以上级别）基础电信运营商独立法人</w:t>
            </w:r>
            <w:r w:rsidR="00991925">
              <w:rPr>
                <w:rFonts w:ascii="宋体" w:hAnsi="宋体" w:cs="宋体" w:hint="eastAsia"/>
                <w:kern w:val="0"/>
                <w:sz w:val="24"/>
                <w:shd w:val="clear" w:color="auto" w:fill="FFFFFF"/>
              </w:rPr>
              <w:t>公</w:t>
            </w:r>
            <w:r w:rsidRPr="004932E0">
              <w:rPr>
                <w:rFonts w:ascii="宋体" w:hAnsi="宋体" w:cs="宋体" w:hint="eastAsia"/>
                <w:kern w:val="0"/>
                <w:sz w:val="24"/>
                <w:shd w:val="clear" w:color="auto" w:fill="FFFFFF"/>
              </w:rPr>
              <w:t>章和所在地（海淀区）分管分公司章。</w:t>
            </w:r>
          </w:p>
          <w:p w14:paraId="7DD37935" w14:textId="757679C3" w:rsidR="00991925" w:rsidRDefault="00047599" w:rsidP="008E6A69">
            <w:pPr>
              <w:spacing w:line="276" w:lineRule="auto"/>
              <w:rPr>
                <w:rFonts w:ascii="宋体" w:hAnsi="宋体" w:cs="宋体"/>
                <w:color w:val="000000"/>
                <w:kern w:val="0"/>
                <w:sz w:val="24"/>
                <w:shd w:val="clear" w:color="auto" w:fill="FFFFFF"/>
              </w:rPr>
            </w:pPr>
            <w:r w:rsidRPr="00DC447B">
              <w:rPr>
                <w:rFonts w:ascii="宋体" w:hAnsi="宋体" w:cs="宋体" w:hint="eastAsia"/>
                <w:color w:val="000000"/>
                <w:kern w:val="0"/>
                <w:sz w:val="24"/>
                <w:shd w:val="clear" w:color="auto" w:fill="FFFFFF"/>
              </w:rPr>
              <w:t>RSRP≥-85dBm占比最大，且</w:t>
            </w:r>
            <w:r>
              <w:rPr>
                <w:rFonts w:ascii="宋体" w:hAnsi="宋体" w:cs="宋体" w:hint="eastAsia"/>
                <w:color w:val="000000"/>
                <w:kern w:val="0"/>
                <w:sz w:val="24"/>
                <w:shd w:val="clear" w:color="auto" w:fill="FFFFFF"/>
              </w:rPr>
              <w:t>总采样点数量不低于3</w:t>
            </w:r>
            <w:r>
              <w:rPr>
                <w:rFonts w:ascii="宋体" w:hAnsi="宋体" w:cs="宋体"/>
                <w:color w:val="000000"/>
                <w:kern w:val="0"/>
                <w:sz w:val="24"/>
                <w:shd w:val="clear" w:color="auto" w:fill="FFFFFF"/>
              </w:rPr>
              <w:t>0000</w:t>
            </w:r>
            <w:r>
              <w:rPr>
                <w:rFonts w:ascii="宋体" w:hAnsi="宋体" w:cs="宋体" w:hint="eastAsia"/>
                <w:color w:val="000000"/>
                <w:kern w:val="0"/>
                <w:sz w:val="24"/>
                <w:shd w:val="clear" w:color="auto" w:fill="FFFFFF"/>
              </w:rPr>
              <w:lastRenderedPageBreak/>
              <w:t>的</w:t>
            </w:r>
            <w:r w:rsidRPr="00DC447B">
              <w:rPr>
                <w:rFonts w:ascii="宋体" w:hAnsi="宋体" w:cs="宋体" w:hint="eastAsia"/>
                <w:color w:val="000000"/>
                <w:kern w:val="0"/>
                <w:sz w:val="24"/>
                <w:shd w:val="clear" w:color="auto" w:fill="FFFFFF"/>
              </w:rPr>
              <w:t>得3分</w:t>
            </w:r>
            <w:r w:rsidR="0062441D">
              <w:rPr>
                <w:rFonts w:ascii="宋体" w:hAnsi="宋体" w:cs="宋体" w:hint="eastAsia"/>
                <w:color w:val="000000"/>
                <w:kern w:val="0"/>
                <w:sz w:val="24"/>
                <w:shd w:val="clear" w:color="auto" w:fill="FFFFFF"/>
              </w:rPr>
              <w:t>；</w:t>
            </w:r>
            <w:r w:rsidR="00991925" w:rsidRPr="00DC447B">
              <w:rPr>
                <w:rFonts w:ascii="宋体" w:hAnsi="宋体" w:cs="宋体" w:hint="eastAsia"/>
                <w:color w:val="000000"/>
                <w:kern w:val="0"/>
                <w:sz w:val="24"/>
                <w:shd w:val="clear" w:color="auto" w:fill="FFFFFF"/>
              </w:rPr>
              <w:t>RSRP≥-85dBm占比</w:t>
            </w:r>
            <w:r w:rsidR="00991925">
              <w:rPr>
                <w:rFonts w:ascii="宋体" w:hAnsi="宋体" w:cs="宋体" w:hint="eastAsia"/>
                <w:color w:val="000000"/>
                <w:kern w:val="0"/>
                <w:sz w:val="24"/>
                <w:shd w:val="clear" w:color="auto" w:fill="FFFFFF"/>
              </w:rPr>
              <w:t>第二大</w:t>
            </w:r>
            <w:r w:rsidR="00991925" w:rsidRPr="00DC447B">
              <w:rPr>
                <w:rFonts w:ascii="宋体" w:hAnsi="宋体" w:cs="宋体" w:hint="eastAsia"/>
                <w:color w:val="000000"/>
                <w:kern w:val="0"/>
                <w:sz w:val="24"/>
                <w:shd w:val="clear" w:color="auto" w:fill="FFFFFF"/>
              </w:rPr>
              <w:t>，且</w:t>
            </w:r>
            <w:r w:rsidR="00991925">
              <w:rPr>
                <w:rFonts w:ascii="宋体" w:hAnsi="宋体" w:cs="宋体" w:hint="eastAsia"/>
                <w:color w:val="000000"/>
                <w:kern w:val="0"/>
                <w:sz w:val="24"/>
                <w:shd w:val="clear" w:color="auto" w:fill="FFFFFF"/>
              </w:rPr>
              <w:t>总采样点数量不低于3</w:t>
            </w:r>
            <w:r w:rsidR="00991925">
              <w:rPr>
                <w:rFonts w:ascii="宋体" w:hAnsi="宋体" w:cs="宋体"/>
                <w:color w:val="000000"/>
                <w:kern w:val="0"/>
                <w:sz w:val="24"/>
                <w:shd w:val="clear" w:color="auto" w:fill="FFFFFF"/>
              </w:rPr>
              <w:t>0000</w:t>
            </w:r>
            <w:r w:rsidR="00991925">
              <w:rPr>
                <w:rFonts w:ascii="宋体" w:hAnsi="宋体" w:cs="宋体" w:hint="eastAsia"/>
                <w:color w:val="000000"/>
                <w:kern w:val="0"/>
                <w:sz w:val="24"/>
                <w:shd w:val="clear" w:color="auto" w:fill="FFFFFF"/>
              </w:rPr>
              <w:t>的</w:t>
            </w:r>
            <w:r w:rsidRPr="00DC447B">
              <w:rPr>
                <w:rFonts w:ascii="宋体" w:hAnsi="宋体" w:cs="宋体" w:hint="eastAsia"/>
                <w:color w:val="000000"/>
                <w:kern w:val="0"/>
                <w:sz w:val="24"/>
                <w:shd w:val="clear" w:color="auto" w:fill="FFFFFF"/>
              </w:rPr>
              <w:t>得2分</w:t>
            </w:r>
            <w:r w:rsidR="0062441D">
              <w:rPr>
                <w:rFonts w:ascii="宋体" w:hAnsi="宋体" w:cs="宋体" w:hint="eastAsia"/>
                <w:color w:val="000000"/>
                <w:kern w:val="0"/>
                <w:sz w:val="24"/>
                <w:shd w:val="clear" w:color="auto" w:fill="FFFFFF"/>
              </w:rPr>
              <w:t>；</w:t>
            </w:r>
            <w:r w:rsidR="00991925" w:rsidRPr="00DC447B">
              <w:rPr>
                <w:rFonts w:ascii="宋体" w:hAnsi="宋体" w:cs="宋体" w:hint="eastAsia"/>
                <w:color w:val="000000"/>
                <w:kern w:val="0"/>
                <w:sz w:val="24"/>
                <w:shd w:val="clear" w:color="auto" w:fill="FFFFFF"/>
              </w:rPr>
              <w:t>RSRP≥-85dBm占比</w:t>
            </w:r>
            <w:r w:rsidR="00991925">
              <w:rPr>
                <w:rFonts w:ascii="宋体" w:hAnsi="宋体" w:cs="宋体" w:hint="eastAsia"/>
                <w:color w:val="000000"/>
                <w:kern w:val="0"/>
                <w:sz w:val="24"/>
                <w:shd w:val="clear" w:color="auto" w:fill="FFFFFF"/>
              </w:rPr>
              <w:t>第三大</w:t>
            </w:r>
            <w:r w:rsidR="00991925" w:rsidRPr="00DC447B">
              <w:rPr>
                <w:rFonts w:ascii="宋体" w:hAnsi="宋体" w:cs="宋体" w:hint="eastAsia"/>
                <w:color w:val="000000"/>
                <w:kern w:val="0"/>
                <w:sz w:val="24"/>
                <w:shd w:val="clear" w:color="auto" w:fill="FFFFFF"/>
              </w:rPr>
              <w:t>，且</w:t>
            </w:r>
            <w:r w:rsidR="00991925">
              <w:rPr>
                <w:rFonts w:ascii="宋体" w:hAnsi="宋体" w:cs="宋体" w:hint="eastAsia"/>
                <w:color w:val="000000"/>
                <w:kern w:val="0"/>
                <w:sz w:val="24"/>
                <w:shd w:val="clear" w:color="auto" w:fill="FFFFFF"/>
              </w:rPr>
              <w:t>总采样点数量不低于3</w:t>
            </w:r>
            <w:r w:rsidR="00991925">
              <w:rPr>
                <w:rFonts w:ascii="宋体" w:hAnsi="宋体" w:cs="宋体"/>
                <w:color w:val="000000"/>
                <w:kern w:val="0"/>
                <w:sz w:val="24"/>
                <w:shd w:val="clear" w:color="auto" w:fill="FFFFFF"/>
              </w:rPr>
              <w:t>0000</w:t>
            </w:r>
            <w:r w:rsidR="00991925">
              <w:rPr>
                <w:rFonts w:ascii="宋体" w:hAnsi="宋体" w:cs="宋体" w:hint="eastAsia"/>
                <w:color w:val="000000"/>
                <w:kern w:val="0"/>
                <w:sz w:val="24"/>
                <w:shd w:val="clear" w:color="auto" w:fill="FFFFFF"/>
              </w:rPr>
              <w:t>的</w:t>
            </w:r>
            <w:r w:rsidRPr="00DC447B">
              <w:rPr>
                <w:rFonts w:ascii="宋体" w:hAnsi="宋体" w:cs="宋体" w:hint="eastAsia"/>
                <w:color w:val="000000"/>
                <w:kern w:val="0"/>
                <w:sz w:val="24"/>
                <w:shd w:val="clear" w:color="auto" w:fill="FFFFFF"/>
              </w:rPr>
              <w:t>得1分；</w:t>
            </w:r>
            <w:r w:rsidR="0062441D">
              <w:rPr>
                <w:rFonts w:ascii="宋体" w:hAnsi="宋体" w:cs="宋体" w:hint="eastAsia"/>
                <w:color w:val="000000"/>
                <w:kern w:val="0"/>
                <w:sz w:val="24"/>
                <w:shd w:val="clear" w:color="auto" w:fill="FFFFFF"/>
              </w:rPr>
              <w:t>其余不得分。</w:t>
            </w:r>
          </w:p>
          <w:p w14:paraId="4DAFA60B" w14:textId="36B4534F" w:rsidR="00047599" w:rsidRPr="00DC447B" w:rsidRDefault="00991925" w:rsidP="008E6A69">
            <w:pPr>
              <w:spacing w:line="276" w:lineRule="auto"/>
              <w:rPr>
                <w:rFonts w:ascii="宋体" w:hAnsi="宋体" w:cs="宋体"/>
                <w:color w:val="000000"/>
                <w:kern w:val="0"/>
                <w:sz w:val="24"/>
                <w:shd w:val="clear" w:color="auto" w:fill="FFFFFF"/>
              </w:rPr>
            </w:pPr>
            <w:r>
              <w:rPr>
                <w:rFonts w:ascii="宋体" w:hAnsi="宋体" w:cs="宋体" w:hint="eastAsia"/>
                <w:color w:val="000000"/>
                <w:kern w:val="0"/>
                <w:sz w:val="24"/>
                <w:shd w:val="clear" w:color="auto" w:fill="FFFFFF"/>
              </w:rPr>
              <w:t>无背景地图、测试</w:t>
            </w:r>
            <w:r w:rsidRPr="00DC447B">
              <w:rPr>
                <w:rFonts w:ascii="宋体" w:hAnsi="宋体" w:cs="宋体" w:hint="eastAsia"/>
                <w:color w:val="000000"/>
                <w:kern w:val="0"/>
                <w:sz w:val="24"/>
                <w:shd w:val="clear" w:color="auto" w:fill="FFFFFF"/>
              </w:rPr>
              <w:t>路段不全、</w:t>
            </w:r>
            <w:r>
              <w:rPr>
                <w:rFonts w:ascii="宋体" w:hAnsi="宋体" w:cs="宋体" w:hint="eastAsia"/>
                <w:color w:val="000000"/>
                <w:kern w:val="0"/>
                <w:sz w:val="24"/>
                <w:shd w:val="clear" w:color="auto" w:fill="FFFFFF"/>
              </w:rPr>
              <w:t>采样点数量不足、</w:t>
            </w:r>
            <w:r w:rsidRPr="00DC447B">
              <w:rPr>
                <w:rFonts w:ascii="宋体" w:hAnsi="宋体" w:cs="宋体" w:hint="eastAsia"/>
                <w:color w:val="000000"/>
                <w:kern w:val="0"/>
                <w:sz w:val="24"/>
                <w:shd w:val="clear" w:color="auto" w:fill="FFFFFF"/>
              </w:rPr>
              <w:t>无RSRP区间图例、RSRP</w:t>
            </w:r>
            <w:r>
              <w:rPr>
                <w:rFonts w:ascii="宋体" w:hAnsi="宋体" w:cs="宋体" w:hint="eastAsia"/>
                <w:color w:val="000000"/>
                <w:kern w:val="0"/>
                <w:sz w:val="24"/>
                <w:shd w:val="clear" w:color="auto" w:fill="FFFFFF"/>
              </w:rPr>
              <w:t>区间数值和整体占比值表达方式不合要求</w:t>
            </w:r>
            <w:r w:rsidRPr="00DC447B">
              <w:rPr>
                <w:rFonts w:ascii="宋体" w:hAnsi="宋体" w:cs="宋体" w:hint="eastAsia"/>
                <w:color w:val="000000"/>
                <w:kern w:val="0"/>
                <w:sz w:val="24"/>
                <w:shd w:val="clear" w:color="auto" w:fill="FFFFFF"/>
              </w:rPr>
              <w:t>、公章</w:t>
            </w:r>
            <w:r>
              <w:rPr>
                <w:rFonts w:ascii="宋体" w:hAnsi="宋体" w:cs="宋体" w:hint="eastAsia"/>
                <w:color w:val="000000"/>
                <w:kern w:val="0"/>
                <w:sz w:val="24"/>
                <w:shd w:val="clear" w:color="auto" w:fill="FFFFFF"/>
              </w:rPr>
              <w:t>不合格或</w:t>
            </w:r>
            <w:r w:rsidRPr="00DC447B">
              <w:rPr>
                <w:rFonts w:ascii="宋体" w:hAnsi="宋体" w:cs="宋体" w:hint="eastAsia"/>
                <w:color w:val="000000"/>
                <w:kern w:val="0"/>
                <w:sz w:val="24"/>
                <w:shd w:val="clear" w:color="auto" w:fill="FFFFFF"/>
              </w:rPr>
              <w:t>不清晰，或者其他情况导致无法判断本项指标的，不得分。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6681D63A" w14:textId="2BE40EF7" w:rsidR="00047599" w:rsidRPr="00157EFB" w:rsidRDefault="00047599" w:rsidP="005713A0">
            <w:pPr>
              <w:widowControl/>
              <w:jc w:val="center"/>
              <w:rPr>
                <w:rFonts w:ascii="宋体" w:hAnsi="宋体" w:cs="宋体"/>
                <w:color w:val="000000"/>
                <w:kern w:val="0"/>
                <w:sz w:val="24"/>
                <w:shd w:val="clear" w:color="auto" w:fill="FFFFFF"/>
              </w:rPr>
            </w:pPr>
            <w:r w:rsidRPr="00157EFB">
              <w:rPr>
                <w:rFonts w:ascii="宋体" w:hAnsi="宋体" w:cs="宋体" w:hint="eastAsia"/>
                <w:color w:val="000000"/>
                <w:kern w:val="0"/>
                <w:sz w:val="24"/>
                <w:shd w:val="clear" w:color="auto" w:fill="FFFFFF"/>
              </w:rPr>
              <w:lastRenderedPageBreak/>
              <w:t>0-</w:t>
            </w:r>
            <w:r>
              <w:rPr>
                <w:rFonts w:ascii="宋体" w:hAnsi="宋体" w:cs="宋体"/>
                <w:color w:val="000000"/>
                <w:kern w:val="0"/>
                <w:sz w:val="24"/>
                <w:shd w:val="clear" w:color="auto" w:fill="FFFFFF"/>
              </w:rPr>
              <w:t>3</w:t>
            </w:r>
          </w:p>
        </w:tc>
      </w:tr>
      <w:tr w:rsidR="00047599" w:rsidRPr="00297298" w14:paraId="00E1F1A6" w14:textId="77777777" w:rsidTr="008E6A69">
        <w:trPr>
          <w:trHeight w:val="20"/>
        </w:trPr>
        <w:tc>
          <w:tcPr>
            <w:tcW w:w="1843" w:type="dxa"/>
            <w:tcBorders>
              <w:top w:val="single" w:sz="4" w:space="0" w:color="000000"/>
              <w:left w:val="single" w:sz="4" w:space="0" w:color="000000"/>
              <w:bottom w:val="single" w:sz="4" w:space="0" w:color="000000"/>
            </w:tcBorders>
            <w:vAlign w:val="center"/>
          </w:tcPr>
          <w:p w14:paraId="262E7BA7" w14:textId="68BCB39C" w:rsidR="00047599" w:rsidRPr="00FD5759" w:rsidRDefault="008E6A69" w:rsidP="00EC4B2D">
            <w:pPr>
              <w:widowControl/>
              <w:jc w:val="center"/>
              <w:rPr>
                <w:rFonts w:ascii="宋体" w:hAnsi="宋体"/>
                <w:color w:val="000000"/>
                <w:sz w:val="24"/>
              </w:rPr>
            </w:pPr>
            <w:r>
              <w:rPr>
                <w:rFonts w:ascii="宋体" w:hAnsi="宋体" w:hint="eastAsia"/>
                <w:color w:val="000000"/>
                <w:sz w:val="24"/>
              </w:rPr>
              <w:t>样品测试结果</w:t>
            </w:r>
          </w:p>
        </w:tc>
        <w:tc>
          <w:tcPr>
            <w:tcW w:w="6095" w:type="dxa"/>
            <w:tcBorders>
              <w:top w:val="single" w:sz="4" w:space="0" w:color="000000"/>
              <w:left w:val="single" w:sz="4" w:space="0" w:color="000000"/>
              <w:bottom w:val="single" w:sz="4" w:space="0" w:color="000000"/>
            </w:tcBorders>
            <w:vAlign w:val="center"/>
          </w:tcPr>
          <w:p w14:paraId="604A877D" w14:textId="76473123" w:rsidR="00835264" w:rsidRPr="000E1801" w:rsidRDefault="008E6A69" w:rsidP="008E6A69">
            <w:pPr>
              <w:spacing w:line="276" w:lineRule="auto"/>
              <w:rPr>
                <w:rFonts w:ascii="宋体" w:hAnsi="宋体" w:cs="宋体"/>
                <w:color w:val="000000"/>
                <w:kern w:val="0"/>
                <w:sz w:val="24"/>
                <w:shd w:val="clear" w:color="auto" w:fill="FFFFFF"/>
              </w:rPr>
            </w:pPr>
            <w:r>
              <w:rPr>
                <w:rFonts w:ascii="宋体" w:hAnsi="宋体" w:cs="宋体" w:hint="eastAsia"/>
                <w:color w:val="000000"/>
                <w:kern w:val="0"/>
                <w:sz w:val="24"/>
                <w:shd w:val="clear" w:color="auto" w:fill="FFFFFF"/>
              </w:rPr>
              <w:t>根据所投设备样品现场测试</w:t>
            </w:r>
            <w:r w:rsidR="00047599">
              <w:rPr>
                <w:rFonts w:ascii="宋体" w:hAnsi="宋体" w:cs="宋体" w:hint="eastAsia"/>
                <w:color w:val="000000"/>
                <w:kern w:val="0"/>
                <w:sz w:val="24"/>
                <w:shd w:val="clear" w:color="auto" w:fill="FFFFFF"/>
              </w:rPr>
              <w:t>结果评分，</w:t>
            </w:r>
            <w:r w:rsidR="00FF6B27">
              <w:rPr>
                <w:rFonts w:ascii="宋体" w:hAnsi="宋体" w:cs="宋体" w:hint="eastAsia"/>
                <w:color w:val="000000"/>
                <w:kern w:val="0"/>
                <w:sz w:val="24"/>
                <w:shd w:val="clear" w:color="auto" w:fill="FFFFFF"/>
              </w:rPr>
              <w:t>全部满足</w:t>
            </w:r>
            <w:r w:rsidR="00047599">
              <w:rPr>
                <w:rFonts w:ascii="宋体" w:hAnsi="宋体" w:cs="宋体" w:hint="eastAsia"/>
                <w:color w:val="000000"/>
                <w:kern w:val="0"/>
                <w:sz w:val="24"/>
                <w:shd w:val="clear" w:color="auto" w:fill="FFFFFF"/>
              </w:rPr>
              <w:t>得满分</w:t>
            </w:r>
            <w:r w:rsidR="00383F38">
              <w:rPr>
                <w:rFonts w:ascii="宋体" w:hAnsi="宋体" w:cs="宋体"/>
                <w:color w:val="000000"/>
                <w:kern w:val="0"/>
                <w:sz w:val="24"/>
                <w:shd w:val="clear" w:color="auto" w:fill="FFFFFF"/>
              </w:rPr>
              <w:t>40</w:t>
            </w:r>
            <w:r w:rsidR="00FF6B27">
              <w:rPr>
                <w:rFonts w:ascii="宋体" w:hAnsi="宋体" w:cs="宋体" w:hint="eastAsia"/>
                <w:color w:val="000000"/>
                <w:kern w:val="0"/>
                <w:sz w:val="24"/>
                <w:shd w:val="clear" w:color="auto" w:fill="FFFFFF"/>
              </w:rPr>
              <w:t>分</w:t>
            </w:r>
            <w:r w:rsidR="00047599">
              <w:rPr>
                <w:rFonts w:ascii="宋体" w:hAnsi="宋体" w:cs="宋体" w:hint="eastAsia"/>
                <w:color w:val="000000"/>
                <w:kern w:val="0"/>
                <w:sz w:val="24"/>
                <w:shd w:val="clear" w:color="auto" w:fill="FFFFFF"/>
              </w:rPr>
              <w:t>，每</w:t>
            </w:r>
            <w:r w:rsidR="00FF6B27">
              <w:rPr>
                <w:rFonts w:ascii="宋体" w:hAnsi="宋体" w:cs="宋体" w:hint="eastAsia"/>
                <w:color w:val="000000"/>
                <w:kern w:val="0"/>
                <w:sz w:val="24"/>
                <w:shd w:val="clear" w:color="auto" w:fill="FFFFFF"/>
              </w:rPr>
              <w:t>有一项</w:t>
            </w:r>
            <w:r w:rsidR="00047599">
              <w:rPr>
                <w:rFonts w:ascii="宋体" w:hAnsi="宋体" w:cs="宋体" w:hint="eastAsia"/>
                <w:color w:val="000000"/>
                <w:kern w:val="0"/>
                <w:sz w:val="24"/>
                <w:shd w:val="clear" w:color="auto" w:fill="FFFFFF"/>
              </w:rPr>
              <w:t>测试</w:t>
            </w:r>
            <w:r w:rsidR="00FF6B27">
              <w:rPr>
                <w:rFonts w:ascii="宋体" w:hAnsi="宋体" w:cs="宋体" w:hint="eastAsia"/>
                <w:color w:val="000000"/>
                <w:kern w:val="0"/>
                <w:sz w:val="24"/>
                <w:shd w:val="clear" w:color="auto" w:fill="FFFFFF"/>
              </w:rPr>
              <w:t>不合格扣</w:t>
            </w:r>
            <w:r w:rsidR="00991925">
              <w:rPr>
                <w:rFonts w:ascii="宋体" w:hAnsi="宋体" w:cs="宋体"/>
                <w:color w:val="000000"/>
                <w:kern w:val="0"/>
                <w:sz w:val="24"/>
                <w:shd w:val="clear" w:color="auto" w:fill="FFFFFF"/>
              </w:rPr>
              <w:t>2</w:t>
            </w:r>
            <w:r w:rsidR="00047599">
              <w:rPr>
                <w:rFonts w:ascii="宋体" w:hAnsi="宋体" w:cs="宋体" w:hint="eastAsia"/>
                <w:color w:val="000000"/>
                <w:kern w:val="0"/>
                <w:sz w:val="24"/>
                <w:shd w:val="clear" w:color="auto" w:fill="FFFFFF"/>
              </w:rPr>
              <w:t>分，</w:t>
            </w:r>
            <w:r w:rsidR="00FF6B27">
              <w:rPr>
                <w:rFonts w:ascii="宋体" w:hAnsi="宋体" w:cs="宋体" w:hint="eastAsia"/>
                <w:color w:val="000000"/>
                <w:kern w:val="0"/>
                <w:sz w:val="24"/>
                <w:shd w:val="clear" w:color="auto" w:fill="FFFFFF"/>
              </w:rPr>
              <w:t>扣完为止</w:t>
            </w:r>
            <w:r w:rsidR="00047599">
              <w:rPr>
                <w:rFonts w:ascii="宋体" w:hAnsi="宋体" w:cs="宋体" w:hint="eastAsia"/>
                <w:color w:val="000000"/>
                <w:kern w:val="0"/>
                <w:sz w:val="24"/>
                <w:shd w:val="clear" w:color="auto" w:fill="FFFFFF"/>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263CADBD" w14:textId="1F6592D8" w:rsidR="00047599" w:rsidRPr="00157EFB" w:rsidRDefault="00835264" w:rsidP="005713A0">
            <w:pPr>
              <w:jc w:val="center"/>
              <w:rPr>
                <w:rFonts w:ascii="宋体" w:hAnsi="宋体" w:cs="宋体"/>
                <w:color w:val="000000"/>
                <w:kern w:val="0"/>
                <w:sz w:val="24"/>
                <w:shd w:val="clear" w:color="auto" w:fill="FFFFFF"/>
              </w:rPr>
            </w:pPr>
            <w:r>
              <w:rPr>
                <w:rFonts w:ascii="宋体" w:hAnsi="宋体" w:cs="宋体"/>
                <w:color w:val="000000"/>
                <w:kern w:val="0"/>
                <w:sz w:val="24"/>
                <w:shd w:val="clear" w:color="auto" w:fill="FFFFFF"/>
              </w:rPr>
              <w:t>0</w:t>
            </w:r>
            <w:r>
              <w:rPr>
                <w:rFonts w:ascii="宋体" w:hAnsi="宋体" w:cs="宋体" w:hint="eastAsia"/>
                <w:color w:val="000000"/>
                <w:kern w:val="0"/>
                <w:sz w:val="24"/>
                <w:shd w:val="clear" w:color="auto" w:fill="FFFFFF"/>
              </w:rPr>
              <w:t>-</w:t>
            </w:r>
            <w:r w:rsidR="00383F38">
              <w:rPr>
                <w:rFonts w:ascii="宋体" w:hAnsi="宋体" w:cs="宋体"/>
                <w:color w:val="000000"/>
                <w:kern w:val="0"/>
                <w:sz w:val="24"/>
                <w:shd w:val="clear" w:color="auto" w:fill="FFFFFF"/>
              </w:rPr>
              <w:t>40</w:t>
            </w:r>
          </w:p>
        </w:tc>
      </w:tr>
      <w:tr w:rsidR="00047599" w:rsidRPr="00297298" w14:paraId="554AE80A" w14:textId="77777777" w:rsidTr="008E6A69">
        <w:trPr>
          <w:trHeight w:val="20"/>
        </w:trPr>
        <w:tc>
          <w:tcPr>
            <w:tcW w:w="1843" w:type="dxa"/>
            <w:tcBorders>
              <w:top w:val="single" w:sz="4" w:space="0" w:color="000000"/>
              <w:left w:val="single" w:sz="4" w:space="0" w:color="000000"/>
              <w:bottom w:val="single" w:sz="4" w:space="0" w:color="000000"/>
            </w:tcBorders>
            <w:vAlign w:val="center"/>
          </w:tcPr>
          <w:p w14:paraId="77001371" w14:textId="2341BC49" w:rsidR="00047599" w:rsidRPr="00FD5759" w:rsidRDefault="008E6A69" w:rsidP="00EC4B2D">
            <w:pPr>
              <w:widowControl/>
              <w:jc w:val="center"/>
              <w:rPr>
                <w:rFonts w:ascii="宋体" w:hAnsi="宋体"/>
                <w:color w:val="000000"/>
                <w:sz w:val="24"/>
              </w:rPr>
            </w:pPr>
            <w:r>
              <w:rPr>
                <w:rFonts w:ascii="宋体" w:hAnsi="宋体" w:hint="eastAsia"/>
                <w:color w:val="000000"/>
                <w:sz w:val="24"/>
              </w:rPr>
              <w:t>解决方案</w:t>
            </w:r>
          </w:p>
        </w:tc>
        <w:tc>
          <w:tcPr>
            <w:tcW w:w="6095" w:type="dxa"/>
            <w:tcBorders>
              <w:top w:val="single" w:sz="4" w:space="0" w:color="000000"/>
              <w:left w:val="single" w:sz="4" w:space="0" w:color="000000"/>
              <w:bottom w:val="single" w:sz="4" w:space="0" w:color="000000"/>
            </w:tcBorders>
            <w:vAlign w:val="center"/>
          </w:tcPr>
          <w:p w14:paraId="58F6C159" w14:textId="22842327" w:rsidR="00047599" w:rsidRPr="000E1801" w:rsidRDefault="00047599" w:rsidP="008E6A69">
            <w:pPr>
              <w:widowControl/>
              <w:spacing w:line="276" w:lineRule="auto"/>
              <w:jc w:val="left"/>
              <w:rPr>
                <w:rFonts w:ascii="宋体" w:hAnsi="宋体" w:cs="宋体"/>
                <w:color w:val="000000"/>
                <w:kern w:val="0"/>
                <w:sz w:val="24"/>
                <w:shd w:val="clear" w:color="auto" w:fill="FFFFFF"/>
              </w:rPr>
            </w:pPr>
            <w:r w:rsidRPr="000E1801">
              <w:rPr>
                <w:rFonts w:ascii="宋体" w:hAnsi="宋体" w:cs="宋体" w:hint="eastAsia"/>
                <w:color w:val="000000"/>
                <w:kern w:val="0"/>
                <w:sz w:val="24"/>
                <w:shd w:val="clear" w:color="auto" w:fill="FFFFFF"/>
              </w:rPr>
              <w:t>针对不具备直接安装</w:t>
            </w:r>
            <w:r>
              <w:rPr>
                <w:rFonts w:ascii="宋体" w:hAnsi="宋体" w:cs="宋体" w:hint="eastAsia"/>
                <w:color w:val="000000"/>
                <w:kern w:val="0"/>
                <w:sz w:val="24"/>
                <w:shd w:val="clear" w:color="auto" w:fill="FFFFFF"/>
              </w:rPr>
              <w:t>锁盖</w:t>
            </w:r>
            <w:r w:rsidR="00FF6B27">
              <w:rPr>
                <w:rFonts w:ascii="宋体" w:hAnsi="宋体" w:cs="宋体" w:hint="eastAsia"/>
                <w:color w:val="000000"/>
                <w:kern w:val="0"/>
                <w:sz w:val="24"/>
                <w:shd w:val="clear" w:color="auto" w:fill="FFFFFF"/>
              </w:rPr>
              <w:t>条件</w:t>
            </w:r>
            <w:r w:rsidRPr="000E1801">
              <w:rPr>
                <w:rFonts w:ascii="宋体" w:hAnsi="宋体" w:cs="宋体" w:hint="eastAsia"/>
                <w:color w:val="000000"/>
                <w:kern w:val="0"/>
                <w:sz w:val="24"/>
                <w:shd w:val="clear" w:color="auto" w:fill="FFFFFF"/>
              </w:rPr>
              <w:t>的</w:t>
            </w:r>
            <w:r>
              <w:rPr>
                <w:rFonts w:ascii="宋体" w:hAnsi="宋体" w:cs="宋体" w:hint="eastAsia"/>
                <w:color w:val="000000"/>
                <w:kern w:val="0"/>
                <w:sz w:val="24"/>
                <w:shd w:val="clear" w:color="auto" w:fill="FFFFFF"/>
              </w:rPr>
              <w:t>弱电井</w:t>
            </w:r>
            <w:r w:rsidRPr="000E1801">
              <w:rPr>
                <w:rFonts w:ascii="宋体" w:hAnsi="宋体" w:cs="宋体" w:hint="eastAsia"/>
                <w:color w:val="000000"/>
                <w:kern w:val="0"/>
                <w:sz w:val="24"/>
                <w:shd w:val="clear" w:color="auto" w:fill="FFFFFF"/>
              </w:rPr>
              <w:t>，需提供</w:t>
            </w:r>
            <w:r>
              <w:rPr>
                <w:rFonts w:ascii="宋体" w:hAnsi="宋体" w:cs="宋体" w:hint="eastAsia"/>
                <w:color w:val="000000"/>
                <w:kern w:val="0"/>
                <w:sz w:val="24"/>
                <w:shd w:val="clear" w:color="auto" w:fill="FFFFFF"/>
              </w:rPr>
              <w:t>定制解决方案，要求：配件安全</w:t>
            </w:r>
            <w:r w:rsidRPr="000E1801">
              <w:rPr>
                <w:rFonts w:ascii="宋体" w:hAnsi="宋体" w:cs="宋体" w:hint="eastAsia"/>
                <w:color w:val="000000"/>
                <w:kern w:val="0"/>
                <w:sz w:val="24"/>
                <w:shd w:val="clear" w:color="auto" w:fill="FFFFFF"/>
              </w:rPr>
              <w:t>牢固、</w:t>
            </w:r>
            <w:r>
              <w:rPr>
                <w:rFonts w:ascii="宋体" w:hAnsi="宋体" w:cs="宋体" w:hint="eastAsia"/>
                <w:color w:val="000000"/>
                <w:kern w:val="0"/>
                <w:sz w:val="24"/>
                <w:shd w:val="clear" w:color="auto" w:fill="FFFFFF"/>
              </w:rPr>
              <w:t>现场情况</w:t>
            </w:r>
            <w:r w:rsidRPr="000E1801">
              <w:rPr>
                <w:rFonts w:ascii="宋体" w:hAnsi="宋体" w:cs="宋体" w:hint="eastAsia"/>
                <w:color w:val="000000"/>
                <w:kern w:val="0"/>
                <w:sz w:val="24"/>
                <w:shd w:val="clear" w:color="auto" w:fill="FFFFFF"/>
              </w:rPr>
              <w:t>考虑周到</w:t>
            </w:r>
            <w:r>
              <w:rPr>
                <w:rFonts w:ascii="宋体" w:hAnsi="宋体" w:cs="宋体" w:hint="eastAsia"/>
                <w:color w:val="000000"/>
                <w:kern w:val="0"/>
                <w:sz w:val="24"/>
                <w:shd w:val="clear" w:color="auto" w:fill="FFFFFF"/>
              </w:rPr>
              <w:t>、有详细</w:t>
            </w:r>
            <w:r w:rsidRPr="000E1801">
              <w:rPr>
                <w:rFonts w:ascii="宋体" w:hAnsi="宋体" w:cs="宋体" w:hint="eastAsia"/>
                <w:color w:val="000000"/>
                <w:kern w:val="0"/>
                <w:sz w:val="24"/>
                <w:shd w:val="clear" w:color="auto" w:fill="FFFFFF"/>
              </w:rPr>
              <w:t>安装方法描述。</w:t>
            </w:r>
          </w:p>
          <w:p w14:paraId="0851AAF1" w14:textId="5778404B" w:rsidR="00FF6B27" w:rsidRDefault="00FF6B27" w:rsidP="008E6A69">
            <w:pPr>
              <w:widowControl/>
              <w:spacing w:line="276" w:lineRule="auto"/>
              <w:jc w:val="left"/>
              <w:rPr>
                <w:rFonts w:ascii="宋体" w:hAnsi="宋体" w:cs="宋体"/>
                <w:color w:val="000000"/>
                <w:kern w:val="0"/>
                <w:sz w:val="24"/>
                <w:shd w:val="clear" w:color="auto" w:fill="FFFFFF"/>
              </w:rPr>
            </w:pPr>
            <w:r>
              <w:rPr>
                <w:rFonts w:ascii="宋体" w:hAnsi="宋体" w:cs="宋体" w:hint="eastAsia"/>
                <w:color w:val="000000"/>
                <w:kern w:val="0"/>
                <w:sz w:val="24"/>
                <w:shd w:val="clear" w:color="auto" w:fill="FFFFFF"/>
              </w:rPr>
              <w:t>解决</w:t>
            </w:r>
            <w:r w:rsidR="00047599" w:rsidRPr="000E1801">
              <w:rPr>
                <w:rFonts w:ascii="宋体" w:hAnsi="宋体" w:cs="宋体" w:hint="eastAsia"/>
                <w:color w:val="000000"/>
                <w:kern w:val="0"/>
                <w:sz w:val="24"/>
                <w:shd w:val="clear" w:color="auto" w:fill="FFFFFF"/>
              </w:rPr>
              <w:t>方案</w:t>
            </w:r>
            <w:r>
              <w:rPr>
                <w:rFonts w:ascii="宋体" w:hAnsi="宋体" w:cs="宋体" w:hint="eastAsia"/>
                <w:color w:val="000000"/>
                <w:kern w:val="0"/>
                <w:sz w:val="24"/>
                <w:shd w:val="clear" w:color="auto" w:fill="FFFFFF"/>
              </w:rPr>
              <w:t>全面、</w:t>
            </w:r>
            <w:r w:rsidR="00047599" w:rsidRPr="000E1801">
              <w:rPr>
                <w:rFonts w:ascii="宋体" w:hAnsi="宋体" w:cs="宋体" w:hint="eastAsia"/>
                <w:color w:val="000000"/>
                <w:kern w:val="0"/>
                <w:sz w:val="24"/>
                <w:shd w:val="clear" w:color="auto" w:fill="FFFFFF"/>
              </w:rPr>
              <w:t>清晰、</w:t>
            </w:r>
            <w:r>
              <w:rPr>
                <w:rFonts w:ascii="宋体" w:hAnsi="宋体" w:cs="宋体" w:hint="eastAsia"/>
                <w:color w:val="000000"/>
                <w:kern w:val="0"/>
                <w:sz w:val="24"/>
                <w:shd w:val="clear" w:color="auto" w:fill="FFFFFF"/>
              </w:rPr>
              <w:t>合理、有效，</w:t>
            </w:r>
            <w:r w:rsidR="00047599">
              <w:rPr>
                <w:rFonts w:ascii="宋体" w:hAnsi="宋体" w:cs="宋体" w:hint="eastAsia"/>
                <w:color w:val="000000"/>
                <w:kern w:val="0"/>
                <w:sz w:val="24"/>
                <w:shd w:val="clear" w:color="auto" w:fill="FFFFFF"/>
              </w:rPr>
              <w:t>配件安全牢固、现场情况考虑周全，</w:t>
            </w:r>
            <w:r>
              <w:rPr>
                <w:rFonts w:ascii="宋体" w:hAnsi="宋体" w:cs="宋体" w:hint="eastAsia"/>
                <w:color w:val="000000"/>
                <w:kern w:val="0"/>
                <w:sz w:val="24"/>
                <w:shd w:val="clear" w:color="auto" w:fill="FFFFFF"/>
              </w:rPr>
              <w:t>安装方法合理有效，</w:t>
            </w:r>
            <w:r w:rsidR="00047599">
              <w:rPr>
                <w:rFonts w:ascii="宋体" w:hAnsi="宋体" w:cs="宋体" w:hint="eastAsia"/>
                <w:color w:val="000000"/>
                <w:kern w:val="0"/>
                <w:sz w:val="24"/>
                <w:shd w:val="clear" w:color="auto" w:fill="FFFFFF"/>
              </w:rPr>
              <w:t>得</w:t>
            </w:r>
            <w:r w:rsidR="0082189B">
              <w:rPr>
                <w:rFonts w:ascii="宋体" w:hAnsi="宋体" w:cs="宋体"/>
                <w:color w:val="000000"/>
                <w:kern w:val="0"/>
                <w:sz w:val="24"/>
                <w:shd w:val="clear" w:color="auto" w:fill="FFFFFF"/>
              </w:rPr>
              <w:t>10</w:t>
            </w:r>
            <w:r w:rsidR="00047599">
              <w:rPr>
                <w:rFonts w:ascii="宋体" w:hAnsi="宋体" w:cs="宋体" w:hint="eastAsia"/>
                <w:color w:val="000000"/>
                <w:kern w:val="0"/>
                <w:sz w:val="24"/>
                <w:shd w:val="clear" w:color="auto" w:fill="FFFFFF"/>
              </w:rPr>
              <w:t>分</w:t>
            </w:r>
            <w:r w:rsidR="00047599" w:rsidRPr="000E1801">
              <w:rPr>
                <w:rFonts w:ascii="宋体" w:hAnsi="宋体" w:cs="宋体" w:hint="eastAsia"/>
                <w:color w:val="000000"/>
                <w:kern w:val="0"/>
                <w:sz w:val="24"/>
                <w:shd w:val="clear" w:color="auto" w:fill="FFFFFF"/>
              </w:rPr>
              <w:t>；</w:t>
            </w:r>
          </w:p>
          <w:p w14:paraId="5E4D077F" w14:textId="0E8AFB5E" w:rsidR="00047599" w:rsidRPr="000E1801" w:rsidRDefault="00FF6B27" w:rsidP="008425BA">
            <w:pPr>
              <w:widowControl/>
              <w:spacing w:line="276" w:lineRule="auto"/>
              <w:jc w:val="left"/>
              <w:rPr>
                <w:rFonts w:ascii="宋体" w:hAnsi="宋体" w:cs="宋体"/>
                <w:color w:val="000000"/>
                <w:kern w:val="0"/>
                <w:sz w:val="24"/>
                <w:shd w:val="clear" w:color="auto" w:fill="FFFFFF"/>
              </w:rPr>
            </w:pPr>
            <w:r>
              <w:rPr>
                <w:rFonts w:ascii="宋体" w:hAnsi="宋体" w:cs="宋体" w:hint="eastAsia"/>
                <w:color w:val="000000"/>
                <w:kern w:val="0"/>
                <w:sz w:val="24"/>
                <w:shd w:val="clear" w:color="auto" w:fill="FFFFFF"/>
              </w:rPr>
              <w:t>解决</w:t>
            </w:r>
            <w:r w:rsidRPr="000E1801">
              <w:rPr>
                <w:rFonts w:ascii="宋体" w:hAnsi="宋体" w:cs="宋体" w:hint="eastAsia"/>
                <w:color w:val="000000"/>
                <w:kern w:val="0"/>
                <w:sz w:val="24"/>
                <w:shd w:val="clear" w:color="auto" w:fill="FFFFFF"/>
              </w:rPr>
              <w:t>方案</w:t>
            </w:r>
            <w:r>
              <w:rPr>
                <w:rFonts w:ascii="宋体" w:hAnsi="宋体" w:cs="宋体" w:hint="eastAsia"/>
                <w:color w:val="000000"/>
                <w:kern w:val="0"/>
                <w:sz w:val="24"/>
                <w:shd w:val="clear" w:color="auto" w:fill="FFFFFF"/>
              </w:rPr>
              <w:t>较全面，配件较牢固、现场情况考虑较周全，安装方法较合理，</w:t>
            </w:r>
            <w:r w:rsidRPr="004F0DF4">
              <w:rPr>
                <w:rFonts w:ascii="宋体" w:hAnsi="宋体" w:cs="宋体" w:hint="eastAsia"/>
                <w:kern w:val="0"/>
                <w:sz w:val="24"/>
              </w:rPr>
              <w:t>但存在部分非核心工作表述不清晰</w:t>
            </w:r>
            <w:r>
              <w:rPr>
                <w:rFonts w:ascii="宋体" w:hAnsi="宋体" w:cs="宋体" w:hint="eastAsia"/>
                <w:kern w:val="0"/>
                <w:sz w:val="24"/>
              </w:rPr>
              <w:t>，</w:t>
            </w:r>
            <w:r>
              <w:rPr>
                <w:rFonts w:ascii="宋体" w:hAnsi="宋体" w:cs="宋体" w:hint="eastAsia"/>
                <w:color w:val="000000"/>
                <w:kern w:val="0"/>
                <w:sz w:val="24"/>
                <w:shd w:val="clear" w:color="auto" w:fill="FFFFFF"/>
              </w:rPr>
              <w:t>得</w:t>
            </w:r>
            <w:r w:rsidR="0082189B">
              <w:rPr>
                <w:rFonts w:ascii="宋体" w:hAnsi="宋体" w:cs="宋体"/>
                <w:color w:val="000000"/>
                <w:kern w:val="0"/>
                <w:sz w:val="24"/>
                <w:shd w:val="clear" w:color="auto" w:fill="FFFFFF"/>
              </w:rPr>
              <w:t>5</w:t>
            </w:r>
            <w:r>
              <w:rPr>
                <w:rFonts w:ascii="宋体" w:hAnsi="宋体" w:cs="宋体" w:hint="eastAsia"/>
                <w:color w:val="000000"/>
                <w:kern w:val="0"/>
                <w:sz w:val="24"/>
                <w:shd w:val="clear" w:color="auto" w:fill="FFFFFF"/>
              </w:rPr>
              <w:t>分</w:t>
            </w:r>
            <w:r w:rsidRPr="000E1801">
              <w:rPr>
                <w:rFonts w:ascii="宋体" w:hAnsi="宋体" w:cs="宋体" w:hint="eastAsia"/>
                <w:color w:val="000000"/>
                <w:kern w:val="0"/>
                <w:sz w:val="24"/>
                <w:shd w:val="clear" w:color="auto" w:fill="FFFFFF"/>
              </w:rPr>
              <w:t>；</w:t>
            </w:r>
            <w:r w:rsidR="00047599" w:rsidRPr="000E1801">
              <w:rPr>
                <w:rFonts w:ascii="宋体" w:hAnsi="宋体" w:cs="宋体" w:hint="eastAsia"/>
                <w:color w:val="000000"/>
                <w:kern w:val="0"/>
                <w:sz w:val="24"/>
                <w:shd w:val="clear" w:color="auto" w:fill="FFFFFF"/>
              </w:rPr>
              <w:br/>
            </w:r>
            <w:r>
              <w:rPr>
                <w:rFonts w:ascii="宋体" w:hAnsi="宋体" w:cs="宋体" w:hint="eastAsia"/>
                <w:color w:val="000000"/>
                <w:kern w:val="0"/>
                <w:sz w:val="24"/>
                <w:shd w:val="clear" w:color="auto" w:fill="FFFFFF"/>
              </w:rPr>
              <w:t>解决</w:t>
            </w:r>
            <w:r w:rsidR="00047599" w:rsidRPr="000E1801">
              <w:rPr>
                <w:rFonts w:ascii="宋体" w:hAnsi="宋体" w:cs="宋体" w:hint="eastAsia"/>
                <w:color w:val="000000"/>
                <w:kern w:val="0"/>
                <w:sz w:val="24"/>
                <w:shd w:val="clear" w:color="auto" w:fill="FFFFFF"/>
              </w:rPr>
              <w:t>方案较差、现场情况考虑不周全</w:t>
            </w:r>
            <w:r w:rsidR="00047599">
              <w:rPr>
                <w:rFonts w:ascii="宋体" w:hAnsi="宋体" w:cs="宋体" w:hint="eastAsia"/>
                <w:color w:val="000000"/>
                <w:kern w:val="0"/>
                <w:sz w:val="24"/>
                <w:shd w:val="clear" w:color="auto" w:fill="FFFFFF"/>
              </w:rPr>
              <w:t>、配件不够安全牢固，</w:t>
            </w:r>
            <w:r w:rsidRPr="004F0DF4">
              <w:rPr>
                <w:rFonts w:ascii="宋体" w:hAnsi="宋体" w:hint="eastAsia"/>
                <w:sz w:val="24"/>
              </w:rPr>
              <w:t>存在部分核心性关键性内容表述不完整</w:t>
            </w:r>
            <w:r>
              <w:rPr>
                <w:rFonts w:ascii="宋体" w:hAnsi="宋体" w:hint="eastAsia"/>
                <w:sz w:val="24"/>
              </w:rPr>
              <w:t>，</w:t>
            </w:r>
            <w:r>
              <w:rPr>
                <w:rFonts w:ascii="宋体" w:hAnsi="宋体" w:cs="宋体" w:hint="eastAsia"/>
                <w:color w:val="000000"/>
                <w:kern w:val="0"/>
                <w:sz w:val="24"/>
                <w:shd w:val="clear" w:color="auto" w:fill="FFFFFF"/>
              </w:rPr>
              <w:t>得</w:t>
            </w:r>
            <w:r w:rsidR="0082189B">
              <w:rPr>
                <w:rFonts w:ascii="宋体" w:hAnsi="宋体" w:cs="宋体"/>
                <w:color w:val="000000"/>
                <w:kern w:val="0"/>
                <w:sz w:val="24"/>
                <w:shd w:val="clear" w:color="auto" w:fill="FFFFFF"/>
              </w:rPr>
              <w:t>1</w:t>
            </w:r>
            <w:r>
              <w:rPr>
                <w:rFonts w:ascii="宋体" w:hAnsi="宋体" w:cs="宋体" w:hint="eastAsia"/>
                <w:color w:val="000000"/>
                <w:kern w:val="0"/>
                <w:sz w:val="24"/>
                <w:shd w:val="clear" w:color="auto" w:fill="FFFFFF"/>
              </w:rPr>
              <w:t>分</w:t>
            </w:r>
            <w:r w:rsidR="0082189B">
              <w:rPr>
                <w:rFonts w:ascii="宋体" w:hAnsi="宋体" w:cs="宋体" w:hint="eastAsia"/>
                <w:color w:val="000000"/>
                <w:kern w:val="0"/>
                <w:sz w:val="24"/>
                <w:shd w:val="clear" w:color="auto" w:fill="FFFFFF"/>
              </w:rPr>
              <w:t>，无解决方案</w:t>
            </w:r>
            <w:r w:rsidR="008425BA">
              <w:rPr>
                <w:rFonts w:ascii="宋体" w:hAnsi="宋体" w:cs="宋体" w:hint="eastAsia"/>
                <w:color w:val="000000"/>
                <w:kern w:val="0"/>
                <w:sz w:val="24"/>
                <w:shd w:val="clear" w:color="auto" w:fill="FFFFFF"/>
              </w:rPr>
              <w:t>表述</w:t>
            </w:r>
            <w:r w:rsidR="0082189B">
              <w:rPr>
                <w:rFonts w:ascii="宋体" w:hAnsi="宋体" w:cs="宋体" w:hint="eastAsia"/>
                <w:color w:val="000000"/>
                <w:kern w:val="0"/>
                <w:sz w:val="24"/>
                <w:shd w:val="clear" w:color="auto" w:fill="FFFFFF"/>
              </w:rPr>
              <w:t>不得分。</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257D76" w14:textId="04D9EDB0" w:rsidR="00047599" w:rsidRPr="00157EFB" w:rsidRDefault="00047599" w:rsidP="0082189B">
            <w:pPr>
              <w:widowControl/>
              <w:jc w:val="center"/>
              <w:rPr>
                <w:rFonts w:ascii="宋体" w:hAnsi="宋体" w:cs="宋体"/>
                <w:color w:val="000000"/>
                <w:kern w:val="0"/>
                <w:sz w:val="24"/>
                <w:shd w:val="clear" w:color="auto" w:fill="FFFFFF"/>
              </w:rPr>
            </w:pPr>
            <w:r w:rsidRPr="00776B19">
              <w:rPr>
                <w:rFonts w:ascii="宋体" w:hAnsi="宋体" w:cs="宋体" w:hint="eastAsia"/>
                <w:color w:val="000000"/>
                <w:kern w:val="0"/>
                <w:sz w:val="24"/>
                <w:shd w:val="clear" w:color="auto" w:fill="FFFFFF"/>
              </w:rPr>
              <w:t>0</w:t>
            </w:r>
            <w:r w:rsidRPr="00776B19">
              <w:rPr>
                <w:rFonts w:ascii="宋体" w:hAnsi="宋体" w:cs="宋体"/>
                <w:color w:val="000000"/>
                <w:kern w:val="0"/>
                <w:sz w:val="24"/>
                <w:shd w:val="clear" w:color="auto" w:fill="FFFFFF"/>
              </w:rPr>
              <w:t>-</w:t>
            </w:r>
            <w:r w:rsidR="0082189B">
              <w:rPr>
                <w:rFonts w:ascii="宋体" w:hAnsi="宋体" w:cs="宋体"/>
                <w:color w:val="000000"/>
                <w:kern w:val="0"/>
                <w:sz w:val="24"/>
                <w:shd w:val="clear" w:color="auto" w:fill="FFFFFF"/>
              </w:rPr>
              <w:t>10</w:t>
            </w:r>
          </w:p>
        </w:tc>
      </w:tr>
      <w:tr w:rsidR="00047599" w:rsidRPr="00297298" w14:paraId="1BD6EFF2" w14:textId="77777777" w:rsidTr="008E6A69">
        <w:trPr>
          <w:trHeight w:val="1266"/>
        </w:trPr>
        <w:tc>
          <w:tcPr>
            <w:tcW w:w="1843" w:type="dxa"/>
            <w:tcBorders>
              <w:top w:val="single" w:sz="4" w:space="0" w:color="000000"/>
              <w:left w:val="single" w:sz="4" w:space="0" w:color="000000"/>
              <w:bottom w:val="single" w:sz="4" w:space="0" w:color="000000"/>
            </w:tcBorders>
            <w:vAlign w:val="center"/>
          </w:tcPr>
          <w:p w14:paraId="35B4AF1C" w14:textId="4E5B5F87" w:rsidR="00047599" w:rsidRPr="00FD5759" w:rsidRDefault="008E6A69" w:rsidP="00EC4B2D">
            <w:pPr>
              <w:widowControl/>
              <w:ind w:left="420" w:hanging="420"/>
              <w:jc w:val="center"/>
              <w:rPr>
                <w:rFonts w:ascii="宋体" w:hAnsi="宋体"/>
                <w:sz w:val="24"/>
              </w:rPr>
            </w:pPr>
            <w:r>
              <w:rPr>
                <w:rFonts w:ascii="宋体" w:hAnsi="宋体" w:hint="eastAsia"/>
                <w:sz w:val="24"/>
              </w:rPr>
              <w:t>技术实力</w:t>
            </w:r>
          </w:p>
        </w:tc>
        <w:tc>
          <w:tcPr>
            <w:tcW w:w="6095" w:type="dxa"/>
            <w:tcBorders>
              <w:top w:val="single" w:sz="4" w:space="0" w:color="000000"/>
              <w:left w:val="single" w:sz="4" w:space="0" w:color="000000"/>
              <w:bottom w:val="single" w:sz="4" w:space="0" w:color="000000"/>
            </w:tcBorders>
            <w:vAlign w:val="center"/>
          </w:tcPr>
          <w:p w14:paraId="6FAE9917" w14:textId="6426F11F" w:rsidR="00047599" w:rsidRPr="00FD5759" w:rsidRDefault="00047599" w:rsidP="008E6A69">
            <w:pPr>
              <w:widowControl/>
              <w:spacing w:line="276" w:lineRule="auto"/>
              <w:rPr>
                <w:rFonts w:ascii="宋体" w:hAnsi="宋体"/>
                <w:sz w:val="24"/>
              </w:rPr>
            </w:pPr>
            <w:r>
              <w:rPr>
                <w:rFonts w:ascii="宋体" w:hAnsi="宋体" w:hint="eastAsia"/>
                <w:sz w:val="24"/>
              </w:rPr>
              <w:t>投标人提供投标产品相关的发明</w:t>
            </w:r>
            <w:r w:rsidRPr="003A75D0">
              <w:rPr>
                <w:rFonts w:ascii="宋体" w:hAnsi="宋体" w:hint="eastAsia"/>
                <w:sz w:val="24"/>
              </w:rPr>
              <w:t>专利、实用新型专利</w:t>
            </w:r>
            <w:r>
              <w:rPr>
                <w:rFonts w:ascii="宋体" w:hAnsi="宋体" w:hint="eastAsia"/>
                <w:sz w:val="24"/>
              </w:rPr>
              <w:t>、外观设计专利</w:t>
            </w:r>
            <w:r w:rsidRPr="003A75D0">
              <w:rPr>
                <w:rFonts w:ascii="宋体" w:hAnsi="宋体" w:hint="eastAsia"/>
                <w:sz w:val="24"/>
              </w:rPr>
              <w:t>证书，每提供一个上述证书得1分，最高得3分</w:t>
            </w:r>
            <w:r>
              <w:rPr>
                <w:rFonts w:ascii="宋体" w:hAnsi="宋体" w:hint="eastAsia"/>
                <w:sz w:val="24"/>
              </w:rPr>
              <w:t>（</w:t>
            </w:r>
            <w:r w:rsidRPr="003A75D0">
              <w:rPr>
                <w:rFonts w:ascii="宋体" w:hAnsi="宋体" w:hint="eastAsia"/>
                <w:sz w:val="24"/>
              </w:rPr>
              <w:t>证书提供</w:t>
            </w:r>
            <w:r>
              <w:rPr>
                <w:rFonts w:ascii="宋体" w:hAnsi="宋体" w:hint="eastAsia"/>
                <w:sz w:val="24"/>
              </w:rPr>
              <w:t>原厂盖章</w:t>
            </w:r>
            <w:r w:rsidRPr="003A75D0">
              <w:rPr>
                <w:rFonts w:ascii="宋体" w:hAnsi="宋体" w:hint="eastAsia"/>
                <w:sz w:val="24"/>
              </w:rPr>
              <w:t>复印件</w:t>
            </w:r>
            <w:r>
              <w:rPr>
                <w:rFonts w:ascii="宋体" w:hAnsi="宋体" w:hint="eastAsia"/>
                <w:sz w:val="24"/>
              </w:rPr>
              <w:t>）</w:t>
            </w:r>
            <w:r w:rsidRPr="003A75D0">
              <w:rPr>
                <w:rFonts w:ascii="宋体" w:hAnsi="宋体" w:hint="eastAsia"/>
                <w:sz w:val="24"/>
              </w:rPr>
              <w:t>，不提供者不得分。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1833F1FB" w14:textId="77777777" w:rsidR="00047599" w:rsidRPr="00FD5759" w:rsidRDefault="00047599" w:rsidP="00EC4B2D">
            <w:pPr>
              <w:widowControl/>
              <w:jc w:val="center"/>
              <w:rPr>
                <w:rFonts w:ascii="宋体" w:hAnsi="宋体"/>
                <w:sz w:val="24"/>
              </w:rPr>
            </w:pPr>
            <w:r>
              <w:rPr>
                <w:rFonts w:ascii="宋体" w:hAnsi="宋体" w:hint="eastAsia"/>
                <w:sz w:val="24"/>
              </w:rPr>
              <w:t>0</w:t>
            </w:r>
            <w:r>
              <w:rPr>
                <w:rFonts w:ascii="宋体" w:hAnsi="宋体"/>
                <w:sz w:val="24"/>
              </w:rPr>
              <w:t>-3</w:t>
            </w:r>
          </w:p>
        </w:tc>
      </w:tr>
      <w:tr w:rsidR="008661E3" w:rsidRPr="00297298" w14:paraId="45C49E31" w14:textId="77777777" w:rsidTr="0027208A">
        <w:trPr>
          <w:trHeight w:val="832"/>
        </w:trPr>
        <w:tc>
          <w:tcPr>
            <w:tcW w:w="1843" w:type="dxa"/>
            <w:tcBorders>
              <w:top w:val="single" w:sz="4" w:space="0" w:color="000000"/>
              <w:left w:val="single" w:sz="4" w:space="0" w:color="000000"/>
              <w:bottom w:val="single" w:sz="4" w:space="0" w:color="000000"/>
            </w:tcBorders>
            <w:vAlign w:val="center"/>
          </w:tcPr>
          <w:p w14:paraId="7088BDED" w14:textId="70BCCBC9" w:rsidR="008661E3" w:rsidRPr="00FD5759" w:rsidRDefault="008661E3" w:rsidP="008661E3">
            <w:pPr>
              <w:widowControl/>
              <w:ind w:left="420" w:hanging="420"/>
              <w:jc w:val="center"/>
              <w:rPr>
                <w:rFonts w:ascii="宋体" w:hAnsi="宋体"/>
                <w:sz w:val="24"/>
              </w:rPr>
            </w:pPr>
            <w:r>
              <w:rPr>
                <w:rFonts w:ascii="宋体" w:hAnsi="宋体" w:hint="eastAsia"/>
                <w:sz w:val="24"/>
              </w:rPr>
              <w:t>维保期限</w:t>
            </w:r>
          </w:p>
        </w:tc>
        <w:tc>
          <w:tcPr>
            <w:tcW w:w="6095" w:type="dxa"/>
            <w:tcBorders>
              <w:top w:val="single" w:sz="4" w:space="0" w:color="000000"/>
              <w:left w:val="single" w:sz="4" w:space="0" w:color="000000"/>
              <w:bottom w:val="single" w:sz="4" w:space="0" w:color="000000"/>
            </w:tcBorders>
            <w:vAlign w:val="center"/>
          </w:tcPr>
          <w:p w14:paraId="2A9710B9" w14:textId="339E0CA8" w:rsidR="008661E3" w:rsidRDefault="008661E3" w:rsidP="008661E3">
            <w:pPr>
              <w:widowControl/>
              <w:spacing w:line="276" w:lineRule="auto"/>
              <w:rPr>
                <w:rFonts w:ascii="宋体" w:hAnsi="宋体" w:cs="宋体"/>
                <w:kern w:val="0"/>
                <w:sz w:val="24"/>
              </w:rPr>
            </w:pPr>
            <w:r w:rsidRPr="004A625E">
              <w:rPr>
                <w:rFonts w:ascii="宋体" w:hAnsi="宋体" w:cs="宋体" w:hint="eastAsia"/>
                <w:kern w:val="0"/>
                <w:sz w:val="24"/>
              </w:rPr>
              <w:t>投标人提供设备制造商针对本项目的售后服务承诺函，得</w:t>
            </w:r>
            <w:r>
              <w:rPr>
                <w:rFonts w:ascii="宋体" w:hAnsi="宋体" w:cs="宋体"/>
                <w:kern w:val="0"/>
                <w:sz w:val="24"/>
              </w:rPr>
              <w:t>1</w:t>
            </w:r>
            <w:r w:rsidRPr="004A625E">
              <w:rPr>
                <w:rFonts w:ascii="宋体" w:hAnsi="宋体" w:cs="宋体" w:hint="eastAsia"/>
                <w:kern w:val="0"/>
                <w:sz w:val="24"/>
              </w:rPr>
              <w:t>分。</w:t>
            </w:r>
          </w:p>
          <w:p w14:paraId="01FEEBAC" w14:textId="378036AE" w:rsidR="008661E3" w:rsidRPr="00FD5759" w:rsidRDefault="008661E3" w:rsidP="008661E3">
            <w:pPr>
              <w:widowControl/>
              <w:spacing w:line="276" w:lineRule="auto"/>
              <w:rPr>
                <w:rFonts w:ascii="宋体" w:hAnsi="宋体"/>
                <w:sz w:val="24"/>
              </w:rPr>
            </w:pPr>
            <w:r w:rsidRPr="004A625E">
              <w:rPr>
                <w:rFonts w:ascii="宋体" w:hAnsi="宋体" w:cs="宋体"/>
                <w:kern w:val="0"/>
                <w:sz w:val="24"/>
              </w:rPr>
              <w:t>投标人承诺所投产品（设备）</w:t>
            </w:r>
            <w:r>
              <w:rPr>
                <w:rFonts w:ascii="宋体" w:hAnsi="宋体" w:cs="宋体" w:hint="eastAsia"/>
                <w:kern w:val="0"/>
                <w:sz w:val="24"/>
              </w:rPr>
              <w:t>维保期</w:t>
            </w:r>
            <w:r w:rsidRPr="004A625E">
              <w:rPr>
                <w:rFonts w:ascii="宋体" w:hAnsi="宋体" w:cs="宋体"/>
                <w:kern w:val="0"/>
                <w:sz w:val="24"/>
              </w:rPr>
              <w:t>在招标文件要求的基础上每增加一年</w:t>
            </w:r>
            <w:r w:rsidR="00BD1547">
              <w:rPr>
                <w:rFonts w:ascii="宋体" w:hAnsi="宋体" w:cs="宋体" w:hint="eastAsia"/>
                <w:kern w:val="0"/>
                <w:sz w:val="24"/>
              </w:rPr>
              <w:t>（含NB</w:t>
            </w:r>
            <w:r w:rsidR="0082189B">
              <w:rPr>
                <w:rFonts w:ascii="宋体" w:hAnsi="宋体" w:cs="宋体" w:hint="eastAsia"/>
                <w:kern w:val="0"/>
                <w:sz w:val="24"/>
              </w:rPr>
              <w:t>年</w:t>
            </w:r>
            <w:r w:rsidR="00BD1547">
              <w:rPr>
                <w:rFonts w:ascii="宋体" w:hAnsi="宋体" w:cs="宋体" w:hint="eastAsia"/>
                <w:kern w:val="0"/>
                <w:sz w:val="24"/>
              </w:rPr>
              <w:t>费）</w:t>
            </w:r>
            <w:r w:rsidRPr="004A625E">
              <w:rPr>
                <w:rFonts w:ascii="宋体" w:hAnsi="宋体" w:cs="宋体"/>
                <w:kern w:val="0"/>
                <w:sz w:val="24"/>
              </w:rPr>
              <w:t>加1分</w:t>
            </w:r>
            <w:r w:rsidRPr="004A625E">
              <w:rPr>
                <w:rFonts w:ascii="宋体" w:hAnsi="宋体" w:cs="宋体" w:hint="eastAsia"/>
                <w:kern w:val="0"/>
                <w:sz w:val="24"/>
              </w:rPr>
              <w:t>，最高得</w:t>
            </w:r>
            <w:r>
              <w:rPr>
                <w:rFonts w:ascii="宋体" w:hAnsi="宋体" w:cs="宋体"/>
                <w:kern w:val="0"/>
                <w:sz w:val="24"/>
              </w:rPr>
              <w:t>2</w:t>
            </w:r>
            <w:r w:rsidRPr="004A625E">
              <w:rPr>
                <w:rFonts w:ascii="宋体" w:hAnsi="宋体" w:cs="宋体" w:hint="eastAsia"/>
                <w:kern w:val="0"/>
                <w:sz w:val="24"/>
              </w:rPr>
              <w:t>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2BA3CB8D" w14:textId="77777777" w:rsidR="008661E3" w:rsidRPr="00FD5759" w:rsidRDefault="008661E3" w:rsidP="008661E3">
            <w:pPr>
              <w:widowControl/>
              <w:jc w:val="center"/>
              <w:rPr>
                <w:rFonts w:ascii="宋体" w:hAnsi="宋体"/>
                <w:sz w:val="24"/>
              </w:rPr>
            </w:pPr>
            <w:r w:rsidRPr="00FD5759">
              <w:rPr>
                <w:rFonts w:ascii="宋体" w:hAnsi="宋体"/>
                <w:color w:val="000000"/>
                <w:sz w:val="24"/>
              </w:rPr>
              <w:t>0-</w:t>
            </w:r>
            <w:r>
              <w:rPr>
                <w:rFonts w:ascii="宋体" w:hAnsi="宋体"/>
                <w:color w:val="000000"/>
                <w:sz w:val="24"/>
              </w:rPr>
              <w:t>3</w:t>
            </w:r>
          </w:p>
        </w:tc>
      </w:tr>
      <w:tr w:rsidR="008661E3" w:rsidRPr="00297298" w14:paraId="6227B5C1" w14:textId="77777777" w:rsidTr="008E6A69">
        <w:trPr>
          <w:trHeight w:val="272"/>
        </w:trPr>
        <w:tc>
          <w:tcPr>
            <w:tcW w:w="1843" w:type="dxa"/>
            <w:tcBorders>
              <w:top w:val="single" w:sz="4" w:space="0" w:color="000000"/>
              <w:left w:val="single" w:sz="4" w:space="0" w:color="000000"/>
              <w:bottom w:val="single" w:sz="4" w:space="0" w:color="000000"/>
            </w:tcBorders>
            <w:vAlign w:val="center"/>
          </w:tcPr>
          <w:p w14:paraId="632179A8" w14:textId="2CCF11E5" w:rsidR="008661E3" w:rsidRPr="00FD5759" w:rsidRDefault="008661E3" w:rsidP="008661E3">
            <w:pPr>
              <w:widowControl/>
              <w:ind w:left="420" w:hanging="420"/>
              <w:jc w:val="center"/>
              <w:rPr>
                <w:rFonts w:ascii="宋体" w:hAnsi="宋体"/>
                <w:sz w:val="24"/>
              </w:rPr>
            </w:pPr>
            <w:r>
              <w:rPr>
                <w:rFonts w:ascii="宋体" w:hAnsi="宋体" w:hint="eastAsia"/>
                <w:sz w:val="24"/>
              </w:rPr>
              <w:t>售后服务方案</w:t>
            </w:r>
          </w:p>
        </w:tc>
        <w:tc>
          <w:tcPr>
            <w:tcW w:w="6095" w:type="dxa"/>
            <w:tcBorders>
              <w:top w:val="single" w:sz="4" w:space="0" w:color="000000"/>
              <w:left w:val="single" w:sz="4" w:space="0" w:color="000000"/>
              <w:bottom w:val="single" w:sz="4" w:space="0" w:color="000000"/>
            </w:tcBorders>
            <w:vAlign w:val="center"/>
          </w:tcPr>
          <w:p w14:paraId="164520C6" w14:textId="6AA1FBC9" w:rsidR="008661E3" w:rsidRPr="00144DDD" w:rsidRDefault="008661E3" w:rsidP="008661E3">
            <w:pPr>
              <w:widowControl/>
              <w:spacing w:line="276" w:lineRule="auto"/>
              <w:rPr>
                <w:rFonts w:ascii="宋体" w:hAnsi="宋体"/>
                <w:sz w:val="24"/>
              </w:rPr>
            </w:pPr>
            <w:r w:rsidRPr="00144DDD">
              <w:rPr>
                <w:rFonts w:ascii="宋体" w:hAnsi="宋体" w:hint="eastAsia"/>
                <w:sz w:val="24"/>
              </w:rPr>
              <w:t>售后服务内容全面细致、体系完善、服务机构覆盖范围合理、服务能力强、技术支持保障措施到位，响应及时，得</w:t>
            </w:r>
            <w:r>
              <w:rPr>
                <w:rFonts w:ascii="宋体" w:hAnsi="宋体"/>
                <w:sz w:val="24"/>
              </w:rPr>
              <w:t>3</w:t>
            </w:r>
            <w:r w:rsidRPr="00144DDD">
              <w:rPr>
                <w:rFonts w:ascii="宋体" w:hAnsi="宋体" w:hint="eastAsia"/>
                <w:sz w:val="24"/>
              </w:rPr>
              <w:t>分</w:t>
            </w:r>
            <w:r>
              <w:rPr>
                <w:rFonts w:ascii="宋体" w:hAnsi="宋体" w:hint="eastAsia"/>
                <w:sz w:val="24"/>
              </w:rPr>
              <w:t>；</w:t>
            </w:r>
            <w:r w:rsidRPr="00144DDD">
              <w:rPr>
                <w:rFonts w:ascii="宋体" w:hAnsi="宋体" w:hint="eastAsia"/>
                <w:sz w:val="24"/>
              </w:rPr>
              <w:t xml:space="preserve"> </w:t>
            </w:r>
          </w:p>
          <w:p w14:paraId="75071BF3" w14:textId="4FA045A6" w:rsidR="008661E3" w:rsidRPr="00144DDD" w:rsidRDefault="008661E3" w:rsidP="008661E3">
            <w:pPr>
              <w:widowControl/>
              <w:spacing w:line="276" w:lineRule="auto"/>
              <w:rPr>
                <w:rFonts w:ascii="宋体" w:hAnsi="宋体"/>
                <w:sz w:val="24"/>
              </w:rPr>
            </w:pPr>
            <w:r w:rsidRPr="00144DDD">
              <w:rPr>
                <w:rFonts w:ascii="宋体" w:hAnsi="宋体" w:hint="eastAsia"/>
                <w:sz w:val="24"/>
              </w:rPr>
              <w:t>售后服务内容较细致、服务体系较完善、服务机构</w:t>
            </w:r>
            <w:r>
              <w:rPr>
                <w:rFonts w:ascii="宋体" w:hAnsi="宋体" w:hint="eastAsia"/>
                <w:sz w:val="24"/>
              </w:rPr>
              <w:t>覆盖范围较合理、服务能力较强、技术支持保障措施较到位，响应及时</w:t>
            </w:r>
            <w:r w:rsidRPr="00144DDD">
              <w:rPr>
                <w:rFonts w:ascii="宋体" w:hAnsi="宋体" w:hint="eastAsia"/>
                <w:sz w:val="24"/>
              </w:rPr>
              <w:t>,得</w:t>
            </w:r>
            <w:r>
              <w:rPr>
                <w:rFonts w:ascii="宋体" w:hAnsi="宋体"/>
                <w:sz w:val="24"/>
              </w:rPr>
              <w:t>2</w:t>
            </w:r>
            <w:r w:rsidRPr="00144DDD">
              <w:rPr>
                <w:rFonts w:ascii="宋体" w:hAnsi="宋体" w:hint="eastAsia"/>
                <w:sz w:val="24"/>
              </w:rPr>
              <w:t>分；</w:t>
            </w:r>
          </w:p>
          <w:p w14:paraId="0B7003DE" w14:textId="77777777" w:rsidR="008661E3" w:rsidRDefault="008661E3" w:rsidP="008661E3">
            <w:pPr>
              <w:widowControl/>
              <w:spacing w:line="276" w:lineRule="auto"/>
              <w:rPr>
                <w:rFonts w:ascii="宋体" w:hAnsi="宋体"/>
                <w:sz w:val="24"/>
              </w:rPr>
            </w:pPr>
            <w:r w:rsidRPr="00144DDD">
              <w:rPr>
                <w:rFonts w:ascii="宋体" w:hAnsi="宋体" w:hint="eastAsia"/>
                <w:sz w:val="24"/>
              </w:rPr>
              <w:t>售后服务内容全面细致性一般、服务体系完善性一般、服务机构覆盖范围较合理、服务能力一般、技术支持保障措施一般，响应较及时，</w:t>
            </w:r>
            <w:r>
              <w:rPr>
                <w:rFonts w:ascii="宋体" w:hAnsi="宋体" w:hint="eastAsia"/>
                <w:sz w:val="24"/>
              </w:rPr>
              <w:t>得1分；</w:t>
            </w:r>
          </w:p>
          <w:p w14:paraId="2CC8392E" w14:textId="6BF6FDF2" w:rsidR="008661E3" w:rsidRPr="00FD5759" w:rsidRDefault="008661E3" w:rsidP="008661E3">
            <w:pPr>
              <w:widowControl/>
              <w:spacing w:line="276" w:lineRule="auto"/>
              <w:rPr>
                <w:rFonts w:ascii="宋体" w:hAnsi="宋体"/>
                <w:sz w:val="24"/>
              </w:rPr>
            </w:pPr>
            <w:r>
              <w:rPr>
                <w:rFonts w:ascii="宋体" w:hAnsi="宋体" w:hint="eastAsia"/>
                <w:sz w:val="24"/>
              </w:rPr>
              <w:t>未提供相关内容的不得分。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184675F3" w14:textId="77777777" w:rsidR="008661E3" w:rsidRPr="00FD5759" w:rsidRDefault="008661E3" w:rsidP="008661E3">
            <w:pPr>
              <w:widowControl/>
              <w:jc w:val="center"/>
              <w:rPr>
                <w:rFonts w:ascii="宋体" w:hAnsi="宋体"/>
                <w:sz w:val="24"/>
              </w:rPr>
            </w:pPr>
            <w:r>
              <w:rPr>
                <w:rFonts w:ascii="宋体" w:hAnsi="宋体"/>
                <w:sz w:val="24"/>
              </w:rPr>
              <w:t>0-3</w:t>
            </w:r>
          </w:p>
        </w:tc>
      </w:tr>
      <w:tr w:rsidR="008661E3" w:rsidRPr="00297298" w14:paraId="4CAF71A0" w14:textId="77777777" w:rsidTr="008E6A69">
        <w:trPr>
          <w:trHeight w:val="1266"/>
        </w:trPr>
        <w:tc>
          <w:tcPr>
            <w:tcW w:w="1843" w:type="dxa"/>
            <w:tcBorders>
              <w:top w:val="single" w:sz="4" w:space="0" w:color="000000"/>
              <w:left w:val="single" w:sz="4" w:space="0" w:color="000000"/>
              <w:bottom w:val="single" w:sz="4" w:space="0" w:color="000000"/>
            </w:tcBorders>
            <w:vAlign w:val="center"/>
          </w:tcPr>
          <w:p w14:paraId="28749C15" w14:textId="5997DEBE" w:rsidR="008661E3" w:rsidRPr="00FD5759" w:rsidRDefault="008661E3" w:rsidP="008661E3">
            <w:pPr>
              <w:widowControl/>
              <w:ind w:left="420" w:hanging="420"/>
              <w:jc w:val="center"/>
              <w:rPr>
                <w:rFonts w:ascii="宋体" w:hAnsi="宋体"/>
                <w:sz w:val="24"/>
              </w:rPr>
            </w:pPr>
            <w:r>
              <w:rPr>
                <w:rFonts w:ascii="宋体" w:hAnsi="宋体" w:hint="eastAsia"/>
                <w:sz w:val="24"/>
              </w:rPr>
              <w:lastRenderedPageBreak/>
              <w:t>企业证书</w:t>
            </w:r>
          </w:p>
          <w:p w14:paraId="1C94ABD8" w14:textId="77777777" w:rsidR="008661E3" w:rsidRPr="00FD5759" w:rsidRDefault="008661E3" w:rsidP="008661E3">
            <w:pPr>
              <w:ind w:left="420" w:hanging="420"/>
              <w:jc w:val="center"/>
              <w:rPr>
                <w:rFonts w:ascii="宋体" w:hAnsi="宋体"/>
                <w:sz w:val="24"/>
              </w:rPr>
            </w:pPr>
          </w:p>
        </w:tc>
        <w:tc>
          <w:tcPr>
            <w:tcW w:w="6095" w:type="dxa"/>
            <w:tcBorders>
              <w:top w:val="single" w:sz="4" w:space="0" w:color="000000"/>
              <w:left w:val="single" w:sz="4" w:space="0" w:color="000000"/>
              <w:bottom w:val="single" w:sz="4" w:space="0" w:color="000000"/>
            </w:tcBorders>
            <w:vAlign w:val="center"/>
          </w:tcPr>
          <w:p w14:paraId="52D5C896" w14:textId="7E8824ED" w:rsidR="008661E3" w:rsidRPr="00FD5759" w:rsidRDefault="008661E3" w:rsidP="008661E3">
            <w:pPr>
              <w:widowControl/>
              <w:spacing w:line="276" w:lineRule="auto"/>
              <w:rPr>
                <w:rFonts w:ascii="宋体" w:hAnsi="宋体"/>
                <w:sz w:val="24"/>
              </w:rPr>
            </w:pPr>
            <w:r w:rsidRPr="00FD5759">
              <w:rPr>
                <w:rFonts w:ascii="宋体" w:hAnsi="宋体" w:hint="eastAsia"/>
                <w:sz w:val="24"/>
              </w:rPr>
              <w:t>投标人通过</w:t>
            </w:r>
            <w:r w:rsidRPr="00FD5759">
              <w:rPr>
                <w:rFonts w:ascii="宋体" w:hAnsi="宋体"/>
                <w:sz w:val="24"/>
              </w:rPr>
              <w:t>ISO9001</w:t>
            </w:r>
            <w:r w:rsidRPr="00FD5759">
              <w:rPr>
                <w:rFonts w:ascii="宋体" w:hAnsi="宋体" w:hint="eastAsia"/>
                <w:sz w:val="24"/>
              </w:rPr>
              <w:t>质量管理体系认证</w:t>
            </w:r>
            <w:r>
              <w:rPr>
                <w:rFonts w:ascii="宋体" w:hAnsi="宋体" w:hint="eastAsia"/>
                <w:sz w:val="24"/>
              </w:rPr>
              <w:t>、</w:t>
            </w:r>
            <w:r w:rsidRPr="009A2177">
              <w:rPr>
                <w:rFonts w:ascii="宋体" w:hAnsi="宋体" w:hint="eastAsia"/>
                <w:sz w:val="24"/>
              </w:rPr>
              <w:t>ISO20000信息技术服务管理体系认证、ISO27001或GB/T22080-2016信息安全管理体系认证，</w:t>
            </w:r>
            <w:r w:rsidRPr="00FD5759">
              <w:rPr>
                <w:rFonts w:ascii="宋体" w:hAnsi="宋体" w:hint="eastAsia"/>
                <w:sz w:val="24"/>
              </w:rPr>
              <w:t>提供有效的认证证书复印件并加盖公章，</w:t>
            </w:r>
            <w:r>
              <w:rPr>
                <w:rFonts w:ascii="宋体" w:hAnsi="宋体" w:hint="eastAsia"/>
                <w:sz w:val="24"/>
              </w:rPr>
              <w:t>每个</w:t>
            </w:r>
            <w:r w:rsidRPr="009A2177">
              <w:rPr>
                <w:rFonts w:ascii="宋体" w:hAnsi="宋体" w:hint="eastAsia"/>
                <w:sz w:val="24"/>
              </w:rPr>
              <w:t xml:space="preserve">证书得 </w:t>
            </w:r>
            <w:r>
              <w:rPr>
                <w:rFonts w:ascii="宋体" w:hAnsi="宋体"/>
                <w:sz w:val="24"/>
              </w:rPr>
              <w:t>1</w:t>
            </w:r>
            <w:r w:rsidRPr="009A2177">
              <w:rPr>
                <w:rFonts w:ascii="宋体" w:hAnsi="宋体" w:hint="eastAsia"/>
                <w:sz w:val="24"/>
              </w:rPr>
              <w:t xml:space="preserve"> 分，</w:t>
            </w:r>
            <w:r>
              <w:rPr>
                <w:rFonts w:ascii="宋体" w:hAnsi="宋体" w:hint="eastAsia"/>
                <w:sz w:val="24"/>
              </w:rPr>
              <w:t>最多得3分</w:t>
            </w:r>
            <w:r w:rsidRPr="009A2177">
              <w:rPr>
                <w:rFonts w:ascii="宋体" w:hAnsi="宋体"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E7D0180" w14:textId="60F70BD3" w:rsidR="008661E3" w:rsidRPr="00FD5759" w:rsidRDefault="008661E3" w:rsidP="008661E3">
            <w:pPr>
              <w:widowControl/>
              <w:jc w:val="center"/>
              <w:rPr>
                <w:rFonts w:ascii="宋体" w:hAnsi="宋体"/>
                <w:sz w:val="24"/>
              </w:rPr>
            </w:pPr>
            <w:r w:rsidRPr="00FD5759">
              <w:rPr>
                <w:rFonts w:ascii="宋体" w:hAnsi="宋体"/>
                <w:sz w:val="24"/>
              </w:rPr>
              <w:t>0-</w:t>
            </w:r>
            <w:r>
              <w:rPr>
                <w:rFonts w:ascii="宋体" w:hAnsi="宋体"/>
                <w:sz w:val="24"/>
              </w:rPr>
              <w:t>3</w:t>
            </w:r>
          </w:p>
        </w:tc>
      </w:tr>
      <w:tr w:rsidR="008661E3" w:rsidRPr="00297298" w14:paraId="5A860CD1" w14:textId="77777777" w:rsidTr="00D55F09">
        <w:trPr>
          <w:trHeight w:val="832"/>
        </w:trPr>
        <w:tc>
          <w:tcPr>
            <w:tcW w:w="1843" w:type="dxa"/>
            <w:tcBorders>
              <w:top w:val="single" w:sz="4" w:space="0" w:color="000000"/>
              <w:left w:val="single" w:sz="4" w:space="0" w:color="000000"/>
              <w:bottom w:val="single" w:sz="4" w:space="0" w:color="000000"/>
            </w:tcBorders>
            <w:vAlign w:val="center"/>
          </w:tcPr>
          <w:p w14:paraId="0BD12E0A" w14:textId="1E74B673" w:rsidR="008661E3" w:rsidRPr="00FD5759" w:rsidRDefault="0062441D" w:rsidP="008661E3">
            <w:pPr>
              <w:widowControl/>
              <w:ind w:left="420" w:hanging="420"/>
              <w:jc w:val="center"/>
              <w:rPr>
                <w:rFonts w:ascii="宋体" w:hAnsi="宋体"/>
                <w:sz w:val="24"/>
              </w:rPr>
            </w:pPr>
            <w:r>
              <w:rPr>
                <w:rFonts w:ascii="宋体" w:hAnsi="宋体" w:hint="eastAsia"/>
                <w:sz w:val="24"/>
              </w:rPr>
              <w:t>同类业绩</w:t>
            </w:r>
          </w:p>
        </w:tc>
        <w:tc>
          <w:tcPr>
            <w:tcW w:w="6095" w:type="dxa"/>
            <w:tcBorders>
              <w:top w:val="single" w:sz="4" w:space="0" w:color="000000"/>
              <w:left w:val="single" w:sz="4" w:space="0" w:color="000000"/>
              <w:bottom w:val="single" w:sz="4" w:space="0" w:color="000000"/>
            </w:tcBorders>
            <w:vAlign w:val="center"/>
          </w:tcPr>
          <w:p w14:paraId="72DFE5CF" w14:textId="6FA89F01" w:rsidR="008661E3" w:rsidRPr="00FD5759" w:rsidRDefault="008661E3" w:rsidP="008661E3">
            <w:pPr>
              <w:widowControl/>
              <w:spacing w:line="276" w:lineRule="auto"/>
              <w:rPr>
                <w:rFonts w:ascii="宋体" w:hAnsi="宋体"/>
                <w:sz w:val="24"/>
              </w:rPr>
            </w:pPr>
            <w:r>
              <w:rPr>
                <w:rFonts w:ascii="宋体" w:hAnsi="宋体" w:hint="eastAsia"/>
                <w:sz w:val="24"/>
              </w:rPr>
              <w:t>本项目</w:t>
            </w:r>
            <w:r w:rsidRPr="005F2061">
              <w:rPr>
                <w:rFonts w:ascii="宋体" w:hAnsi="宋体" w:hint="eastAsia"/>
                <w:sz w:val="24"/>
              </w:rPr>
              <w:t>产品制造商或制造商授权的</w:t>
            </w:r>
            <w:r>
              <w:rPr>
                <w:rFonts w:ascii="宋体" w:hAnsi="宋体" w:hint="eastAsia"/>
                <w:sz w:val="24"/>
              </w:rPr>
              <w:t>本项目</w:t>
            </w:r>
            <w:r w:rsidRPr="005F2061">
              <w:rPr>
                <w:rFonts w:ascii="宋体" w:hAnsi="宋体" w:hint="eastAsia"/>
                <w:sz w:val="24"/>
              </w:rPr>
              <w:t>投标人</w:t>
            </w:r>
            <w:r>
              <w:rPr>
                <w:rFonts w:ascii="宋体" w:hAnsi="宋体" w:hint="eastAsia"/>
                <w:sz w:val="24"/>
              </w:rPr>
              <w:t>,</w:t>
            </w:r>
            <w:r w:rsidRPr="00F27029">
              <w:rPr>
                <w:rFonts w:ascii="宋体" w:hAnsi="宋体" w:hint="eastAsia"/>
                <w:sz w:val="24"/>
              </w:rPr>
              <w:t>提供自2017年1月1日至应答截止日以来智能井盖类项目业绩合同，</w:t>
            </w:r>
            <w:r>
              <w:rPr>
                <w:rFonts w:ascii="宋体" w:hAnsi="宋体" w:hint="eastAsia"/>
                <w:sz w:val="24"/>
              </w:rPr>
              <w:t>无业绩合同得0分；1</w:t>
            </w:r>
            <w:r>
              <w:rPr>
                <w:rFonts w:ascii="宋体" w:hAnsi="宋体"/>
                <w:sz w:val="24"/>
              </w:rPr>
              <w:t>-</w:t>
            </w:r>
            <w:r>
              <w:rPr>
                <w:rFonts w:ascii="宋体" w:hAnsi="宋体" w:hint="eastAsia"/>
                <w:sz w:val="24"/>
              </w:rPr>
              <w:t>1</w:t>
            </w:r>
            <w:r>
              <w:rPr>
                <w:rFonts w:ascii="宋体" w:hAnsi="宋体"/>
                <w:sz w:val="24"/>
              </w:rPr>
              <w:t>0</w:t>
            </w:r>
            <w:r>
              <w:rPr>
                <w:rFonts w:ascii="宋体" w:hAnsi="宋体" w:hint="eastAsia"/>
                <w:sz w:val="24"/>
              </w:rPr>
              <w:t>个合同（含）得1分；1</w:t>
            </w:r>
            <w:r>
              <w:rPr>
                <w:rFonts w:ascii="宋体" w:hAnsi="宋体"/>
                <w:sz w:val="24"/>
              </w:rPr>
              <w:t>1-</w:t>
            </w:r>
            <w:r>
              <w:rPr>
                <w:rFonts w:ascii="宋体" w:hAnsi="宋体" w:hint="eastAsia"/>
                <w:sz w:val="24"/>
              </w:rPr>
              <w:t>2</w:t>
            </w:r>
            <w:r>
              <w:rPr>
                <w:rFonts w:ascii="宋体" w:hAnsi="宋体"/>
                <w:sz w:val="24"/>
              </w:rPr>
              <w:t>0</w:t>
            </w:r>
            <w:r>
              <w:rPr>
                <w:rFonts w:ascii="宋体" w:hAnsi="宋体" w:hint="eastAsia"/>
                <w:sz w:val="24"/>
              </w:rPr>
              <w:t>个合同（含）得2分；2</w:t>
            </w:r>
            <w:r>
              <w:rPr>
                <w:rFonts w:ascii="宋体" w:hAnsi="宋体"/>
                <w:sz w:val="24"/>
              </w:rPr>
              <w:t>1</w:t>
            </w:r>
            <w:r>
              <w:rPr>
                <w:rFonts w:ascii="宋体" w:hAnsi="宋体" w:hint="eastAsia"/>
                <w:sz w:val="24"/>
              </w:rPr>
              <w:t>个合同（含）以上得3分</w:t>
            </w:r>
            <w:r w:rsidRPr="00F27029">
              <w:rPr>
                <w:rFonts w:ascii="宋体" w:hAnsi="宋体" w:hint="eastAsia"/>
                <w:sz w:val="24"/>
              </w:rPr>
              <w:t>；（需要提供合同关键页</w:t>
            </w:r>
            <w:r>
              <w:rPr>
                <w:rFonts w:ascii="宋体" w:hAnsi="宋体" w:hint="eastAsia"/>
                <w:sz w:val="24"/>
              </w:rPr>
              <w:t>和发票复印件并加盖公章</w:t>
            </w:r>
            <w:r w:rsidRPr="00F27029">
              <w:rPr>
                <w:rFonts w:ascii="宋体" w:hAnsi="宋体" w:hint="eastAsia"/>
                <w:sz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12802E8A" w14:textId="77777777" w:rsidR="008661E3" w:rsidRPr="00FD5759" w:rsidRDefault="008661E3" w:rsidP="008661E3">
            <w:pPr>
              <w:widowControl/>
              <w:jc w:val="center"/>
              <w:rPr>
                <w:rFonts w:ascii="宋体" w:hAnsi="宋体"/>
                <w:color w:val="000000"/>
                <w:sz w:val="24"/>
              </w:rPr>
            </w:pPr>
            <w:r>
              <w:rPr>
                <w:rFonts w:ascii="宋体" w:hAnsi="宋体" w:hint="eastAsia"/>
                <w:color w:val="000000"/>
                <w:sz w:val="24"/>
              </w:rPr>
              <w:t>0</w:t>
            </w:r>
            <w:r>
              <w:rPr>
                <w:rFonts w:ascii="宋体" w:hAnsi="宋体"/>
                <w:color w:val="000000"/>
                <w:sz w:val="24"/>
              </w:rPr>
              <w:t>-3</w:t>
            </w:r>
          </w:p>
        </w:tc>
      </w:tr>
      <w:tr w:rsidR="006239D1" w:rsidRPr="0062441D" w14:paraId="3E95D03E" w14:textId="77777777" w:rsidTr="001637E8">
        <w:trPr>
          <w:trHeight w:val="272"/>
        </w:trPr>
        <w:tc>
          <w:tcPr>
            <w:tcW w:w="1843" w:type="dxa"/>
            <w:vMerge w:val="restart"/>
            <w:tcBorders>
              <w:top w:val="single" w:sz="4" w:space="0" w:color="000000"/>
              <w:left w:val="single" w:sz="4" w:space="0" w:color="000000"/>
            </w:tcBorders>
            <w:vAlign w:val="center"/>
          </w:tcPr>
          <w:p w14:paraId="79B3767A" w14:textId="30662530" w:rsidR="006239D1" w:rsidRPr="0062441D" w:rsidRDefault="006239D1" w:rsidP="006239D1">
            <w:pPr>
              <w:widowControl/>
              <w:ind w:left="420" w:hanging="420"/>
              <w:jc w:val="center"/>
              <w:rPr>
                <w:rFonts w:ascii="宋体" w:hAnsi="宋体"/>
                <w:sz w:val="24"/>
              </w:rPr>
            </w:pPr>
            <w:r>
              <w:rPr>
                <w:rFonts w:ascii="宋体" w:hAnsi="宋体" w:hint="eastAsia"/>
                <w:sz w:val="24"/>
              </w:rPr>
              <w:t>政策加分</w:t>
            </w:r>
          </w:p>
        </w:tc>
        <w:tc>
          <w:tcPr>
            <w:tcW w:w="6095" w:type="dxa"/>
            <w:tcBorders>
              <w:top w:val="single" w:sz="4" w:space="0" w:color="000000"/>
              <w:left w:val="single" w:sz="4" w:space="0" w:color="000000"/>
              <w:bottom w:val="single" w:sz="4" w:space="0" w:color="000000"/>
            </w:tcBorders>
            <w:vAlign w:val="center"/>
          </w:tcPr>
          <w:p w14:paraId="74D52EB0" w14:textId="0CEBE86F" w:rsidR="006239D1" w:rsidRPr="0062441D" w:rsidRDefault="006239D1" w:rsidP="006239D1">
            <w:pPr>
              <w:widowControl/>
              <w:spacing w:line="276" w:lineRule="auto"/>
              <w:rPr>
                <w:rFonts w:ascii="宋体" w:hAnsi="宋体"/>
                <w:sz w:val="24"/>
              </w:rPr>
            </w:pPr>
            <w:r w:rsidRPr="006D691B">
              <w:rPr>
                <w:rFonts w:ascii="宋体" w:hAnsi="宋体" w:cs="宋体" w:hint="eastAsia"/>
                <w:kern w:val="0"/>
                <w:sz w:val="24"/>
              </w:rPr>
              <w:t>投标人提供产品列入“节能产品政府采购品目清单”中规定优先采购产品的，</w:t>
            </w:r>
            <w:r w:rsidR="008F5935" w:rsidRPr="004A625E">
              <w:rPr>
                <w:rFonts w:ascii="宋体" w:hAnsi="宋体" w:cs="Tahoma" w:hint="eastAsia"/>
                <w:kern w:val="0"/>
                <w:sz w:val="24"/>
              </w:rPr>
              <w:t>提供</w:t>
            </w:r>
            <w:r w:rsidR="008F5935">
              <w:rPr>
                <w:rFonts w:ascii="宋体" w:hAnsi="宋体" w:cs="Tahoma" w:hint="eastAsia"/>
                <w:kern w:val="0"/>
                <w:sz w:val="24"/>
              </w:rPr>
              <w:t>所投产品的</w:t>
            </w:r>
            <w:r w:rsidR="008F5935" w:rsidRPr="004A625E">
              <w:rPr>
                <w:rFonts w:ascii="宋体" w:hAnsi="宋体" w:cs="Tahoma" w:hint="eastAsia"/>
                <w:kern w:val="0"/>
                <w:sz w:val="24"/>
              </w:rPr>
              <w:t>国家确定的认证机构出具的、处于有效期之内的节能产品认证证书复印件</w:t>
            </w:r>
            <w:r w:rsidR="008F5935">
              <w:rPr>
                <w:rFonts w:ascii="宋体" w:hAnsi="宋体" w:cs="Tahoma" w:hint="eastAsia"/>
                <w:kern w:val="0"/>
                <w:sz w:val="24"/>
              </w:rPr>
              <w:t>的，</w:t>
            </w:r>
            <w:r w:rsidRPr="006D691B">
              <w:rPr>
                <w:rFonts w:ascii="宋体" w:hAnsi="宋体" w:cs="宋体"/>
                <w:kern w:val="0"/>
                <w:sz w:val="24"/>
              </w:rPr>
              <w:t>得1</w:t>
            </w:r>
            <w:r w:rsidRPr="006D691B">
              <w:rPr>
                <w:rFonts w:ascii="宋体" w:hAnsi="宋体" w:cs="宋体" w:hint="eastAsia"/>
                <w:kern w:val="0"/>
                <w:sz w:val="24"/>
              </w:rPr>
              <w:t>分，不提供不得分。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316D0642" w14:textId="04355F3F" w:rsidR="006239D1" w:rsidRPr="0062441D" w:rsidRDefault="006239D1" w:rsidP="006239D1">
            <w:pPr>
              <w:widowControl/>
              <w:jc w:val="center"/>
              <w:rPr>
                <w:rFonts w:ascii="宋体" w:hAnsi="宋体"/>
                <w:sz w:val="24"/>
              </w:rPr>
            </w:pPr>
            <w:r w:rsidRPr="006D691B">
              <w:rPr>
                <w:rFonts w:ascii="宋体" w:hAnsi="宋体"/>
                <w:sz w:val="24"/>
              </w:rPr>
              <w:t>0-1</w:t>
            </w:r>
          </w:p>
        </w:tc>
      </w:tr>
      <w:tr w:rsidR="006239D1" w:rsidRPr="0062441D" w14:paraId="4DE04075" w14:textId="77777777" w:rsidTr="001637E8">
        <w:trPr>
          <w:trHeight w:val="272"/>
        </w:trPr>
        <w:tc>
          <w:tcPr>
            <w:tcW w:w="1843" w:type="dxa"/>
            <w:vMerge/>
            <w:tcBorders>
              <w:left w:val="single" w:sz="4" w:space="0" w:color="000000"/>
              <w:bottom w:val="single" w:sz="4" w:space="0" w:color="000000"/>
            </w:tcBorders>
            <w:vAlign w:val="center"/>
          </w:tcPr>
          <w:p w14:paraId="658A5FD4" w14:textId="77777777" w:rsidR="006239D1" w:rsidRDefault="006239D1" w:rsidP="006239D1">
            <w:pPr>
              <w:widowControl/>
              <w:ind w:left="420" w:hanging="420"/>
              <w:jc w:val="center"/>
              <w:rPr>
                <w:rFonts w:ascii="宋体" w:hAnsi="宋体"/>
                <w:sz w:val="24"/>
              </w:rPr>
            </w:pPr>
          </w:p>
        </w:tc>
        <w:tc>
          <w:tcPr>
            <w:tcW w:w="6095" w:type="dxa"/>
            <w:tcBorders>
              <w:top w:val="single" w:sz="4" w:space="0" w:color="000000"/>
              <w:left w:val="single" w:sz="4" w:space="0" w:color="000000"/>
              <w:bottom w:val="single" w:sz="4" w:space="0" w:color="000000"/>
            </w:tcBorders>
            <w:vAlign w:val="center"/>
          </w:tcPr>
          <w:p w14:paraId="088B380A" w14:textId="0B56BC7B" w:rsidR="006239D1" w:rsidRPr="0062441D" w:rsidRDefault="006239D1" w:rsidP="006239D1">
            <w:pPr>
              <w:widowControl/>
              <w:spacing w:line="276" w:lineRule="auto"/>
              <w:rPr>
                <w:rFonts w:ascii="宋体" w:hAnsi="宋体"/>
                <w:sz w:val="24"/>
              </w:rPr>
            </w:pPr>
            <w:r w:rsidRPr="006D691B">
              <w:rPr>
                <w:rFonts w:ascii="宋体" w:hAnsi="宋体" w:cs="宋体" w:hint="eastAsia"/>
                <w:kern w:val="0"/>
                <w:sz w:val="24"/>
              </w:rPr>
              <w:t>投标人提供产品列入</w:t>
            </w:r>
            <w:r w:rsidRPr="006D691B">
              <w:rPr>
                <w:rFonts w:ascii="宋体" w:hAnsi="宋体" w:cs="宋体"/>
                <w:kern w:val="0"/>
                <w:sz w:val="24"/>
              </w:rPr>
              <w:t xml:space="preserve"> </w:t>
            </w:r>
            <w:r w:rsidRPr="006D691B">
              <w:rPr>
                <w:rFonts w:ascii="宋体" w:hAnsi="宋体" w:cs="宋体" w:hint="eastAsia"/>
                <w:kern w:val="0"/>
                <w:sz w:val="24"/>
              </w:rPr>
              <w:t>“环境标志产品政府采购品目清单”中的，</w:t>
            </w:r>
            <w:r w:rsidR="008F5935" w:rsidRPr="004A625E">
              <w:rPr>
                <w:rFonts w:ascii="宋体" w:hAnsi="宋体" w:cs="Tahoma" w:hint="eastAsia"/>
                <w:kern w:val="0"/>
                <w:sz w:val="24"/>
              </w:rPr>
              <w:t>提供</w:t>
            </w:r>
            <w:r w:rsidR="008F5935">
              <w:rPr>
                <w:rFonts w:ascii="宋体" w:hAnsi="宋体" w:cs="Tahoma" w:hint="eastAsia"/>
                <w:kern w:val="0"/>
                <w:sz w:val="24"/>
              </w:rPr>
              <w:t>所投产品的</w:t>
            </w:r>
            <w:r w:rsidR="008F5935" w:rsidRPr="004A625E">
              <w:rPr>
                <w:rFonts w:ascii="宋体" w:hAnsi="宋体" w:cs="Tahoma" w:hint="eastAsia"/>
                <w:kern w:val="0"/>
                <w:sz w:val="24"/>
              </w:rPr>
              <w:t>国家确定的认证机构出具的、处于有效期之内的</w:t>
            </w:r>
            <w:r w:rsidR="008F5935" w:rsidRPr="006D691B">
              <w:rPr>
                <w:rFonts w:ascii="宋体" w:hAnsi="宋体" w:cs="宋体" w:hint="eastAsia"/>
                <w:kern w:val="0"/>
                <w:sz w:val="24"/>
              </w:rPr>
              <w:t>环境标志产品</w:t>
            </w:r>
            <w:r w:rsidR="008F5935" w:rsidRPr="004A625E">
              <w:rPr>
                <w:rFonts w:ascii="宋体" w:hAnsi="宋体" w:cs="Tahoma" w:hint="eastAsia"/>
                <w:kern w:val="0"/>
                <w:sz w:val="24"/>
              </w:rPr>
              <w:t>认证证书复印件</w:t>
            </w:r>
            <w:r w:rsidR="008F5935">
              <w:rPr>
                <w:rFonts w:ascii="宋体" w:hAnsi="宋体" w:cs="Tahoma" w:hint="eastAsia"/>
                <w:kern w:val="0"/>
                <w:sz w:val="24"/>
              </w:rPr>
              <w:t>的，</w:t>
            </w:r>
            <w:r w:rsidRPr="006D691B">
              <w:rPr>
                <w:rFonts w:ascii="宋体" w:hAnsi="宋体" w:cs="宋体"/>
                <w:kern w:val="0"/>
                <w:sz w:val="24"/>
              </w:rPr>
              <w:t>得1</w:t>
            </w:r>
            <w:r w:rsidRPr="006D691B">
              <w:rPr>
                <w:rFonts w:ascii="宋体" w:hAnsi="宋体" w:cs="宋体" w:hint="eastAsia"/>
                <w:kern w:val="0"/>
                <w:sz w:val="24"/>
              </w:rPr>
              <w:t>分，不提供不得分。</w:t>
            </w:r>
          </w:p>
        </w:tc>
        <w:tc>
          <w:tcPr>
            <w:tcW w:w="1134" w:type="dxa"/>
            <w:tcBorders>
              <w:top w:val="single" w:sz="4" w:space="0" w:color="000000"/>
              <w:left w:val="single" w:sz="4" w:space="0" w:color="000000"/>
              <w:bottom w:val="single" w:sz="4" w:space="0" w:color="000000"/>
              <w:right w:val="single" w:sz="4" w:space="0" w:color="000000"/>
            </w:tcBorders>
            <w:vAlign w:val="center"/>
          </w:tcPr>
          <w:p w14:paraId="5FF179F3" w14:textId="530C7AFF" w:rsidR="006239D1" w:rsidRPr="0062441D" w:rsidRDefault="006239D1" w:rsidP="006239D1">
            <w:pPr>
              <w:widowControl/>
              <w:jc w:val="center"/>
              <w:rPr>
                <w:rFonts w:ascii="宋体" w:hAnsi="宋体"/>
                <w:sz w:val="24"/>
              </w:rPr>
            </w:pPr>
            <w:r w:rsidRPr="006D691B">
              <w:rPr>
                <w:rFonts w:ascii="宋体" w:hAnsi="宋体"/>
                <w:sz w:val="24"/>
              </w:rPr>
              <w:t>0-1</w:t>
            </w:r>
          </w:p>
        </w:tc>
      </w:tr>
    </w:tbl>
    <w:p w14:paraId="509EC90B" w14:textId="77777777" w:rsidR="00D0031B" w:rsidRPr="004A625E" w:rsidRDefault="00971341">
      <w:pPr>
        <w:widowControl/>
        <w:spacing w:line="360" w:lineRule="auto"/>
        <w:jc w:val="left"/>
        <w:rPr>
          <w:rFonts w:ascii="宋体" w:hAnsi="宋体" w:cs="Tahoma"/>
          <w:kern w:val="0"/>
          <w:sz w:val="24"/>
        </w:rPr>
      </w:pPr>
      <w:bookmarkStart w:id="82"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6938E7F"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15CEA6BC"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3DF32DE"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14AF4DCF" w14:textId="77777777" w:rsidR="00D0031B" w:rsidRPr="004A625E" w:rsidRDefault="00971341">
      <w:pPr>
        <w:widowControl/>
        <w:spacing w:line="360" w:lineRule="auto"/>
        <w:ind w:firstLineChars="200" w:firstLine="482"/>
        <w:jc w:val="left"/>
        <w:rPr>
          <w:rFonts w:ascii="宋体" w:hAnsi="宋体" w:cs="Tahoma"/>
          <w:b/>
          <w:bCs/>
          <w:kern w:val="0"/>
          <w:sz w:val="24"/>
        </w:rPr>
      </w:pPr>
      <w:r w:rsidRPr="00E45A8E">
        <w:rPr>
          <w:rFonts w:ascii="宋体" w:hAnsi="宋体" w:cs="Tahoma" w:hint="eastAsia"/>
          <w:b/>
          <w:bCs/>
          <w:kern w:val="0"/>
          <w:sz w:val="24"/>
        </w:rPr>
        <w:t>台式计算机，便携式计算机，平板式微型计算机</w:t>
      </w:r>
      <w:r w:rsidRPr="004A625E">
        <w:rPr>
          <w:rFonts w:ascii="宋体" w:hAnsi="宋体" w:cs="Tahoma" w:hint="eastAsia"/>
          <w:kern w:val="0"/>
          <w:sz w:val="24"/>
        </w:rPr>
        <w:t>，激光打印机，针式打印机，液晶显示器，制冷压缩机，</w:t>
      </w:r>
      <w:r w:rsidRPr="00E45A8E">
        <w:rPr>
          <w:rFonts w:ascii="宋体" w:hAnsi="宋体" w:cs="Tahoma" w:hint="eastAsia"/>
          <w:kern w:val="0"/>
          <w:sz w:val="24"/>
        </w:rPr>
        <w:t>空调机组，专用制冷、空调设备，镇流器，空调机</w:t>
      </w:r>
      <w:r w:rsidRPr="004A625E">
        <w:rPr>
          <w:rFonts w:ascii="宋体" w:hAnsi="宋体" w:cs="Tahoma" w:hint="eastAsia"/>
          <w:kern w:val="0"/>
          <w:sz w:val="24"/>
        </w:rPr>
        <w:t>，电热水器，普通照明用自镇流荧光灯，普通照明用双端荧光灯，电视设备，视频监控设备，</w:t>
      </w:r>
      <w:r w:rsidRPr="004A625E">
        <w:rPr>
          <w:rFonts w:ascii="宋体" w:hAnsi="宋体" w:cs="Tahoma" w:hint="eastAsia"/>
          <w:kern w:val="0"/>
          <w:sz w:val="24"/>
        </w:rPr>
        <w:lastRenderedPageBreak/>
        <w:t>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448CBE7"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17C31E42" w14:textId="77777777"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0A2E0282" wp14:editId="2222FA0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32DE1530" wp14:editId="0CDFB2F3">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CE0C5F4" wp14:editId="56170BE3">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4D2FF32F" wp14:editId="4391253F">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336C8C70" w14:textId="77777777" w:rsidR="00D0031B" w:rsidRPr="004A625E" w:rsidRDefault="00D0031B">
      <w:pPr>
        <w:widowControl/>
        <w:spacing w:line="360" w:lineRule="auto"/>
        <w:ind w:firstLineChars="200" w:firstLine="482"/>
        <w:jc w:val="left"/>
        <w:rPr>
          <w:rFonts w:ascii="宋体" w:hAnsi="宋体"/>
          <w:b/>
          <w:sz w:val="24"/>
        </w:rPr>
      </w:pPr>
    </w:p>
    <w:p w14:paraId="665482F2" w14:textId="77777777" w:rsidR="00D0031B" w:rsidRPr="004A625E" w:rsidRDefault="00971341">
      <w:pPr>
        <w:pStyle w:val="1"/>
        <w:spacing w:line="360" w:lineRule="auto"/>
        <w:rPr>
          <w:rFonts w:ascii="宋体" w:hAnsi="宋体"/>
          <w:sz w:val="30"/>
          <w:szCs w:val="30"/>
        </w:rPr>
      </w:pPr>
      <w:bookmarkStart w:id="83" w:name="_Toc56704327"/>
      <w:r w:rsidRPr="004A625E">
        <w:rPr>
          <w:rFonts w:ascii="宋体" w:hAnsi="宋体" w:hint="eastAsia"/>
          <w:sz w:val="30"/>
          <w:szCs w:val="30"/>
        </w:rPr>
        <w:lastRenderedPageBreak/>
        <w:t>第六章合同</w:t>
      </w:r>
      <w:bookmarkEnd w:id="82"/>
      <w:r w:rsidRPr="004A625E">
        <w:rPr>
          <w:rFonts w:ascii="宋体" w:hAnsi="宋体" w:hint="eastAsia"/>
          <w:sz w:val="30"/>
          <w:szCs w:val="30"/>
        </w:rPr>
        <w:t>协议书及合同条款</w:t>
      </w:r>
      <w:bookmarkEnd w:id="83"/>
    </w:p>
    <w:p w14:paraId="53306B15" w14:textId="77777777"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0388F76C" w14:textId="77777777" w:rsidR="00D0031B" w:rsidRPr="004A625E" w:rsidRDefault="00971341">
      <w:pPr>
        <w:pStyle w:val="31"/>
        <w:spacing w:before="0" w:after="0"/>
        <w:ind w:leftChars="-1" w:left="-2" w:firstLine="1"/>
        <w:rPr>
          <w:bCs w:val="0"/>
          <w:szCs w:val="24"/>
        </w:rPr>
      </w:pPr>
      <w:bookmarkStart w:id="84" w:name="_Toc310720985"/>
      <w:bookmarkStart w:id="85" w:name="_Toc496106551"/>
      <w:bookmarkStart w:id="86" w:name="_Toc56704328"/>
      <w:r w:rsidRPr="004A625E">
        <w:rPr>
          <w:bCs w:val="0"/>
          <w:szCs w:val="24"/>
        </w:rPr>
        <w:t>合同资料表</w:t>
      </w:r>
      <w:bookmarkEnd w:id="84"/>
      <w:bookmarkEnd w:id="85"/>
      <w:bookmarkEnd w:id="86"/>
    </w:p>
    <w:p w14:paraId="3888A83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ECC5C9D" w14:textId="77777777">
        <w:trPr>
          <w:trHeight w:val="600"/>
        </w:trPr>
        <w:tc>
          <w:tcPr>
            <w:tcW w:w="1843" w:type="dxa"/>
            <w:vAlign w:val="center"/>
          </w:tcPr>
          <w:p w14:paraId="6DA98EAE"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1CD3A778"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3A03BB7B" w14:textId="77777777">
        <w:trPr>
          <w:trHeight w:val="600"/>
        </w:trPr>
        <w:tc>
          <w:tcPr>
            <w:tcW w:w="1843" w:type="dxa"/>
            <w:vAlign w:val="center"/>
          </w:tcPr>
          <w:p w14:paraId="0109F1D1"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58E9F49" w14:textId="73A70A99"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87" w:name="_Toc35941933"/>
            <w:bookmarkStart w:id="88" w:name="_Toc34754057"/>
            <w:bookmarkEnd w:id="87"/>
            <w:bookmarkEnd w:id="88"/>
            <w:r w:rsidR="00E07B49" w:rsidRPr="00E07B49">
              <w:rPr>
                <w:rFonts w:ascii="宋体" w:hAnsi="宋体" w:hint="eastAsia"/>
                <w:sz w:val="24"/>
              </w:rPr>
              <w:t>合同</w:t>
            </w:r>
            <w:r w:rsidR="002411DF">
              <w:rPr>
                <w:rFonts w:ascii="宋体" w:hAnsi="宋体" w:hint="eastAsia"/>
                <w:sz w:val="24"/>
              </w:rPr>
              <w:t>签订</w:t>
            </w:r>
            <w:r w:rsidR="00E07B49" w:rsidRPr="00E07B49">
              <w:rPr>
                <w:rFonts w:ascii="宋体" w:hAnsi="宋体" w:hint="eastAsia"/>
                <w:sz w:val="24"/>
              </w:rPr>
              <w:t>后</w:t>
            </w:r>
            <w:r w:rsidR="00835264">
              <w:rPr>
                <w:rFonts w:ascii="宋体" w:hAnsi="宋体"/>
                <w:sz w:val="24"/>
              </w:rPr>
              <w:t>30</w:t>
            </w:r>
            <w:r w:rsidR="00835264">
              <w:rPr>
                <w:rFonts w:ascii="宋体" w:hAnsi="宋体" w:hint="eastAsia"/>
                <w:sz w:val="24"/>
              </w:rPr>
              <w:t>天</w:t>
            </w:r>
            <w:r w:rsidR="00E07B49" w:rsidRPr="00E07B49">
              <w:rPr>
                <w:rFonts w:ascii="宋体" w:hAnsi="宋体" w:hint="eastAsia"/>
                <w:sz w:val="24"/>
              </w:rPr>
              <w:t>内</w:t>
            </w:r>
          </w:p>
          <w:p w14:paraId="7B81B4D8" w14:textId="3512C16C"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2411DF">
              <w:rPr>
                <w:rFonts w:ascii="宋体" w:hAnsi="宋体" w:hint="eastAsia"/>
                <w:sz w:val="24"/>
              </w:rPr>
              <w:t>北京</w:t>
            </w:r>
            <w:r w:rsidR="00E07B49">
              <w:rPr>
                <w:rFonts w:ascii="宋体" w:hAnsi="宋体" w:hint="eastAsia"/>
                <w:sz w:val="24"/>
              </w:rPr>
              <w:t>清华大学</w:t>
            </w:r>
          </w:p>
        </w:tc>
      </w:tr>
      <w:tr w:rsidR="00D078E7" w:rsidRPr="004A625E" w14:paraId="1DC2BF63" w14:textId="77777777">
        <w:trPr>
          <w:trHeight w:val="600"/>
        </w:trPr>
        <w:tc>
          <w:tcPr>
            <w:tcW w:w="1843" w:type="dxa"/>
            <w:vAlign w:val="center"/>
          </w:tcPr>
          <w:p w14:paraId="3C3C1EA6"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69708C49"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6CBBA69B" w14:textId="77777777">
        <w:trPr>
          <w:trHeight w:val="1196"/>
        </w:trPr>
        <w:tc>
          <w:tcPr>
            <w:tcW w:w="1843" w:type="dxa"/>
            <w:vAlign w:val="center"/>
          </w:tcPr>
          <w:p w14:paraId="5334FDE6" w14:textId="77777777" w:rsidR="00D0031B" w:rsidRPr="003E22BD" w:rsidRDefault="00971341">
            <w:pPr>
              <w:spacing w:line="460" w:lineRule="exact"/>
              <w:jc w:val="center"/>
              <w:rPr>
                <w:rFonts w:ascii="宋体" w:hAnsi="宋体"/>
                <w:sz w:val="24"/>
              </w:rPr>
            </w:pPr>
            <w:r w:rsidRPr="003E22BD">
              <w:rPr>
                <w:rFonts w:ascii="宋体" w:hAnsi="宋体"/>
                <w:sz w:val="24"/>
              </w:rPr>
              <w:t>20.1</w:t>
            </w:r>
          </w:p>
        </w:tc>
        <w:tc>
          <w:tcPr>
            <w:tcW w:w="6662" w:type="dxa"/>
            <w:vAlign w:val="center"/>
          </w:tcPr>
          <w:p w14:paraId="32FD3E97" w14:textId="77777777" w:rsidR="00805C6E" w:rsidRPr="003E22BD" w:rsidRDefault="00971341" w:rsidP="00D764C1">
            <w:pPr>
              <w:spacing w:line="460" w:lineRule="exact"/>
              <w:rPr>
                <w:rFonts w:ascii="宋体" w:hAnsi="宋体"/>
                <w:sz w:val="24"/>
              </w:rPr>
            </w:pPr>
            <w:r w:rsidRPr="003E22BD">
              <w:rPr>
                <w:rFonts w:ascii="宋体" w:hAnsi="宋体"/>
                <w:sz w:val="24"/>
              </w:rPr>
              <w:t>付款方式：</w:t>
            </w:r>
          </w:p>
          <w:p w14:paraId="455EA7B5" w14:textId="77777777" w:rsidR="00FF4EC8" w:rsidRPr="003E22BD" w:rsidRDefault="00FF4EC8" w:rsidP="00FF4EC8">
            <w:pPr>
              <w:spacing w:line="460" w:lineRule="exact"/>
              <w:ind w:firstLine="480"/>
              <w:rPr>
                <w:color w:val="000000"/>
                <w:sz w:val="24"/>
              </w:rPr>
            </w:pPr>
            <w:r w:rsidRPr="003E22BD">
              <w:rPr>
                <w:color w:val="000000"/>
                <w:sz w:val="24"/>
              </w:rPr>
              <w:t>1</w:t>
            </w:r>
            <w:r w:rsidRPr="003E22BD">
              <w:rPr>
                <w:color w:val="000000"/>
                <w:sz w:val="24"/>
              </w:rPr>
              <w:t>）合同签订后，预付合同金额</w:t>
            </w:r>
            <w:r w:rsidRPr="003E22BD">
              <w:rPr>
                <w:color w:val="000000"/>
                <w:sz w:val="24"/>
              </w:rPr>
              <w:t>40%</w:t>
            </w:r>
            <w:r w:rsidRPr="003E22BD">
              <w:rPr>
                <w:color w:val="000000"/>
                <w:sz w:val="24"/>
              </w:rPr>
              <w:t>；</w:t>
            </w:r>
          </w:p>
          <w:p w14:paraId="5B5492FC" w14:textId="77777777" w:rsidR="00FF4EC8" w:rsidRPr="003E22BD" w:rsidRDefault="00FF4EC8" w:rsidP="00FF4EC8">
            <w:pPr>
              <w:spacing w:line="460" w:lineRule="exact"/>
              <w:ind w:firstLine="480"/>
              <w:rPr>
                <w:color w:val="000000"/>
                <w:sz w:val="24"/>
              </w:rPr>
            </w:pPr>
            <w:r w:rsidRPr="003E22BD">
              <w:rPr>
                <w:color w:val="000000"/>
                <w:sz w:val="24"/>
              </w:rPr>
              <w:t>2</w:t>
            </w:r>
            <w:r w:rsidRPr="003E22BD">
              <w:rPr>
                <w:color w:val="000000"/>
                <w:sz w:val="24"/>
              </w:rPr>
              <w:t>）货物到达项目指定现场，经开箱检验合格后，买方在</w:t>
            </w:r>
            <w:r w:rsidRPr="003E22BD">
              <w:rPr>
                <w:color w:val="000000"/>
                <w:sz w:val="24"/>
              </w:rPr>
              <w:t>7</w:t>
            </w:r>
            <w:r w:rsidRPr="003E22BD">
              <w:rPr>
                <w:color w:val="000000"/>
                <w:sz w:val="24"/>
              </w:rPr>
              <w:t>个工作日内支付卖方合同金额</w:t>
            </w:r>
            <w:r w:rsidRPr="003E22BD">
              <w:rPr>
                <w:color w:val="000000"/>
                <w:sz w:val="24"/>
              </w:rPr>
              <w:t>45%</w:t>
            </w:r>
            <w:r w:rsidRPr="003E22BD">
              <w:rPr>
                <w:rFonts w:hint="eastAsia"/>
                <w:color w:val="000000"/>
                <w:sz w:val="24"/>
              </w:rPr>
              <w:t>；</w:t>
            </w:r>
          </w:p>
          <w:p w14:paraId="5697AB48" w14:textId="77777777" w:rsidR="00FF4EC8" w:rsidRPr="003E22BD" w:rsidRDefault="00FF4EC8" w:rsidP="00FF4EC8">
            <w:pPr>
              <w:spacing w:line="460" w:lineRule="exact"/>
              <w:ind w:firstLine="480"/>
              <w:rPr>
                <w:color w:val="000000"/>
                <w:sz w:val="24"/>
              </w:rPr>
            </w:pPr>
            <w:r w:rsidRPr="003E22BD">
              <w:rPr>
                <w:color w:val="000000"/>
                <w:sz w:val="24"/>
              </w:rPr>
              <w:t>3</w:t>
            </w:r>
            <w:r w:rsidRPr="003E22BD">
              <w:rPr>
                <w:color w:val="000000"/>
                <w:sz w:val="24"/>
              </w:rPr>
              <w:t>）产品安装验收合格并系统无故障运行</w:t>
            </w:r>
            <w:r w:rsidRPr="003E22BD">
              <w:rPr>
                <w:color w:val="000000"/>
                <w:sz w:val="24"/>
                <w:u w:val="single"/>
              </w:rPr>
              <w:t xml:space="preserve"> 3  </w:t>
            </w:r>
            <w:r w:rsidRPr="003E22BD">
              <w:rPr>
                <w:color w:val="000000"/>
                <w:sz w:val="24"/>
              </w:rPr>
              <w:t>个月后，由买方组织验收小组进行验收，验收合格后，买方在</w:t>
            </w:r>
            <w:r w:rsidRPr="003E22BD">
              <w:rPr>
                <w:color w:val="000000"/>
                <w:sz w:val="24"/>
              </w:rPr>
              <w:t>7</w:t>
            </w:r>
            <w:r w:rsidRPr="003E22BD">
              <w:rPr>
                <w:color w:val="000000"/>
                <w:sz w:val="24"/>
              </w:rPr>
              <w:t>个工作日内支付卖方</w:t>
            </w:r>
            <w:r w:rsidRPr="003E22BD">
              <w:rPr>
                <w:rFonts w:hint="eastAsia"/>
                <w:color w:val="000000"/>
                <w:sz w:val="24"/>
              </w:rPr>
              <w:t>合同金额</w:t>
            </w:r>
            <w:r w:rsidRPr="003E22BD">
              <w:rPr>
                <w:color w:val="000000"/>
                <w:sz w:val="24"/>
              </w:rPr>
              <w:t>10%</w:t>
            </w:r>
            <w:r w:rsidRPr="003E22BD">
              <w:rPr>
                <w:rFonts w:hint="eastAsia"/>
                <w:color w:val="000000"/>
                <w:sz w:val="24"/>
              </w:rPr>
              <w:t>；</w:t>
            </w:r>
          </w:p>
          <w:p w14:paraId="1724757B" w14:textId="79B575EF" w:rsidR="00D0031B" w:rsidRPr="00676087" w:rsidRDefault="00FF4EC8" w:rsidP="002411DF">
            <w:pPr>
              <w:spacing w:line="460" w:lineRule="exact"/>
              <w:rPr>
                <w:rFonts w:ascii="宋体" w:hAnsi="宋体"/>
                <w:sz w:val="24"/>
              </w:rPr>
            </w:pPr>
            <w:r w:rsidRPr="003E22BD">
              <w:rPr>
                <w:color w:val="000000"/>
                <w:sz w:val="24"/>
              </w:rPr>
              <w:t>4</w:t>
            </w:r>
            <w:r w:rsidRPr="003E22BD">
              <w:rPr>
                <w:color w:val="000000"/>
                <w:sz w:val="24"/>
              </w:rPr>
              <w:t>）</w:t>
            </w:r>
            <w:r w:rsidRPr="003E22BD">
              <w:rPr>
                <w:rFonts w:hint="eastAsia"/>
                <w:color w:val="000000"/>
                <w:sz w:val="24"/>
              </w:rPr>
              <w:t>维保</w:t>
            </w:r>
            <w:r w:rsidRPr="003E22BD">
              <w:rPr>
                <w:color w:val="000000"/>
                <w:sz w:val="24"/>
              </w:rPr>
              <w:t>期自验收合格之日起计</w:t>
            </w:r>
            <w:r w:rsidRPr="003E22BD">
              <w:rPr>
                <w:rFonts w:hint="eastAsia"/>
                <w:color w:val="000000"/>
                <w:sz w:val="24"/>
              </w:rPr>
              <w:t>，维保期结束后</w:t>
            </w:r>
            <w:r w:rsidRPr="003E22BD">
              <w:rPr>
                <w:rFonts w:hint="eastAsia"/>
                <w:color w:val="000000"/>
                <w:sz w:val="24"/>
              </w:rPr>
              <w:t>7</w:t>
            </w:r>
            <w:r w:rsidRPr="003E22BD">
              <w:rPr>
                <w:rFonts w:hint="eastAsia"/>
                <w:color w:val="000000"/>
                <w:sz w:val="24"/>
              </w:rPr>
              <w:t>个工作日内支付卖方产品余款，即合同金额</w:t>
            </w:r>
            <w:r w:rsidRPr="003E22BD">
              <w:rPr>
                <w:rFonts w:hint="eastAsia"/>
                <w:color w:val="000000"/>
                <w:sz w:val="24"/>
              </w:rPr>
              <w:t>5</w:t>
            </w:r>
            <w:r w:rsidRPr="003E22BD">
              <w:rPr>
                <w:color w:val="000000"/>
                <w:sz w:val="24"/>
              </w:rPr>
              <w:t>%</w:t>
            </w:r>
            <w:r w:rsidRPr="003E22BD">
              <w:rPr>
                <w:rFonts w:hint="eastAsia"/>
                <w:color w:val="000000"/>
                <w:sz w:val="24"/>
              </w:rPr>
              <w:t>；</w:t>
            </w:r>
          </w:p>
        </w:tc>
      </w:tr>
    </w:tbl>
    <w:p w14:paraId="75F3679D" w14:textId="77777777" w:rsidR="00D0031B" w:rsidRPr="004A625E" w:rsidRDefault="00D0031B">
      <w:pPr>
        <w:jc w:val="center"/>
        <w:rPr>
          <w:rFonts w:ascii="宋体" w:hAnsi="宋体"/>
          <w:b/>
          <w:sz w:val="24"/>
        </w:rPr>
      </w:pPr>
    </w:p>
    <w:p w14:paraId="15DAF40A" w14:textId="77777777" w:rsidR="00D0031B" w:rsidRPr="004A625E" w:rsidRDefault="00D0031B">
      <w:pPr>
        <w:jc w:val="center"/>
        <w:rPr>
          <w:rFonts w:ascii="宋体" w:hAnsi="宋体"/>
          <w:b/>
          <w:sz w:val="24"/>
        </w:rPr>
      </w:pPr>
    </w:p>
    <w:p w14:paraId="0BD0DCCE" w14:textId="77777777" w:rsidR="00D0031B" w:rsidRPr="004A625E" w:rsidRDefault="00D0031B">
      <w:pPr>
        <w:jc w:val="center"/>
        <w:rPr>
          <w:rFonts w:ascii="宋体" w:hAnsi="宋体"/>
          <w:b/>
          <w:sz w:val="24"/>
        </w:rPr>
      </w:pPr>
    </w:p>
    <w:p w14:paraId="66B39503" w14:textId="77777777" w:rsidR="00D0031B" w:rsidRPr="004A625E" w:rsidRDefault="00D0031B">
      <w:pPr>
        <w:jc w:val="center"/>
        <w:rPr>
          <w:rFonts w:ascii="宋体" w:hAnsi="宋体"/>
          <w:b/>
          <w:sz w:val="24"/>
        </w:rPr>
      </w:pPr>
    </w:p>
    <w:p w14:paraId="12688D8D" w14:textId="77777777" w:rsidR="00D0031B" w:rsidRPr="004A625E" w:rsidRDefault="00D0031B">
      <w:pPr>
        <w:jc w:val="center"/>
        <w:rPr>
          <w:rFonts w:ascii="宋体" w:hAnsi="宋体"/>
          <w:b/>
          <w:sz w:val="24"/>
        </w:rPr>
      </w:pPr>
    </w:p>
    <w:p w14:paraId="500B1E8E" w14:textId="77777777" w:rsidR="00D0031B" w:rsidRPr="004A625E" w:rsidRDefault="00D0031B">
      <w:pPr>
        <w:jc w:val="center"/>
        <w:rPr>
          <w:rFonts w:ascii="宋体" w:hAnsi="宋体"/>
          <w:b/>
          <w:sz w:val="24"/>
        </w:rPr>
      </w:pPr>
    </w:p>
    <w:p w14:paraId="7A34C589" w14:textId="77777777" w:rsidR="00D0031B" w:rsidRPr="004A625E" w:rsidRDefault="00971341">
      <w:pPr>
        <w:spacing w:before="120" w:line="22" w:lineRule="atLeast"/>
        <w:jc w:val="center"/>
        <w:rPr>
          <w:rFonts w:ascii="宋体" w:hAnsi="宋体"/>
          <w:b/>
          <w:bCs/>
          <w:sz w:val="24"/>
        </w:rPr>
      </w:pPr>
      <w:bookmarkStart w:id="89" w:name="_Toc310593935"/>
      <w:bookmarkStart w:id="90" w:name="_Toc199045390"/>
      <w:r w:rsidRPr="004A625E">
        <w:rPr>
          <w:rFonts w:ascii="宋体" w:hAnsi="宋体"/>
          <w:b/>
          <w:bCs/>
          <w:sz w:val="24"/>
        </w:rPr>
        <w:t>采购合同（货物类）</w:t>
      </w:r>
      <w:bookmarkEnd w:id="89"/>
      <w:bookmarkEnd w:id="90"/>
    </w:p>
    <w:p w14:paraId="558B1B5E" w14:textId="77777777" w:rsidR="00D0031B" w:rsidRPr="004A625E" w:rsidRDefault="00D0031B">
      <w:pPr>
        <w:spacing w:before="120" w:line="22" w:lineRule="atLeast"/>
        <w:ind w:leftChars="29" w:left="61"/>
        <w:jc w:val="center"/>
        <w:rPr>
          <w:rFonts w:ascii="宋体" w:hAnsi="宋体"/>
          <w:sz w:val="24"/>
          <w:u w:val="single"/>
        </w:rPr>
      </w:pPr>
    </w:p>
    <w:p w14:paraId="54A5D610" w14:textId="77777777" w:rsidR="00D0031B" w:rsidRPr="004A625E" w:rsidRDefault="00D0031B">
      <w:pPr>
        <w:spacing w:before="120" w:line="22" w:lineRule="atLeast"/>
        <w:ind w:leftChars="29" w:left="61"/>
        <w:jc w:val="center"/>
        <w:rPr>
          <w:rFonts w:ascii="宋体" w:hAnsi="宋体"/>
          <w:sz w:val="24"/>
          <w:u w:val="single"/>
        </w:rPr>
      </w:pPr>
    </w:p>
    <w:p w14:paraId="791219BF"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91" w:name="_Toc199045391"/>
      <w:bookmarkStart w:id="92" w:name="_Toc310593936"/>
      <w:bookmarkStart w:id="93" w:name="_Toc168975170"/>
      <w:r w:rsidRPr="004A625E">
        <w:rPr>
          <w:rFonts w:ascii="宋体" w:hAnsi="宋体"/>
          <w:sz w:val="24"/>
        </w:rPr>
        <w:t>合同编号：</w:t>
      </w:r>
      <w:bookmarkEnd w:id="91"/>
      <w:bookmarkEnd w:id="92"/>
      <w:bookmarkEnd w:id="93"/>
    </w:p>
    <w:p w14:paraId="4672B0D8" w14:textId="77777777" w:rsidR="00D0031B" w:rsidRPr="004A625E" w:rsidRDefault="00D0031B">
      <w:pPr>
        <w:pStyle w:val="a1"/>
        <w:ind w:firstLine="480"/>
        <w:rPr>
          <w:rFonts w:hAnsi="宋体"/>
          <w:szCs w:val="24"/>
        </w:rPr>
      </w:pPr>
    </w:p>
    <w:p w14:paraId="38F71D12" w14:textId="77777777" w:rsidR="00D0031B" w:rsidRPr="004A625E" w:rsidRDefault="00D0031B">
      <w:pPr>
        <w:spacing w:before="120" w:line="22" w:lineRule="atLeast"/>
        <w:rPr>
          <w:rFonts w:ascii="宋体" w:hAnsi="宋体"/>
          <w:sz w:val="24"/>
        </w:rPr>
      </w:pPr>
    </w:p>
    <w:p w14:paraId="7B2303C4"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09547A4E"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08E4BECF"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lastRenderedPageBreak/>
        <w:t>包号及名称：</w:t>
      </w:r>
      <w:r w:rsidRPr="004A625E">
        <w:rPr>
          <w:rFonts w:ascii="宋体" w:hAnsi="宋体"/>
          <w:sz w:val="24"/>
          <w:u w:val="single"/>
        </w:rPr>
        <w:t xml:space="preserve">　　　　　　　　　　　　　　　　　</w:t>
      </w:r>
    </w:p>
    <w:p w14:paraId="4A78AEB7" w14:textId="77777777" w:rsidR="00D0031B" w:rsidRPr="004A625E" w:rsidRDefault="00D0031B" w:rsidP="00945E56">
      <w:pPr>
        <w:spacing w:before="120" w:line="360" w:lineRule="auto"/>
        <w:ind w:left="900"/>
        <w:rPr>
          <w:rFonts w:ascii="宋体" w:hAnsi="宋体"/>
          <w:sz w:val="24"/>
        </w:rPr>
      </w:pPr>
    </w:p>
    <w:p w14:paraId="12D38012" w14:textId="77777777" w:rsidR="00D0031B" w:rsidRPr="004A625E" w:rsidRDefault="00D0031B" w:rsidP="00945E56">
      <w:pPr>
        <w:spacing w:before="120" w:line="360" w:lineRule="auto"/>
        <w:ind w:left="900"/>
        <w:rPr>
          <w:rFonts w:ascii="宋体" w:hAnsi="宋体"/>
          <w:sz w:val="24"/>
        </w:rPr>
      </w:pPr>
    </w:p>
    <w:p w14:paraId="56E4E0FE" w14:textId="77777777" w:rsidR="00D0031B" w:rsidRPr="004A625E" w:rsidRDefault="00D0031B" w:rsidP="00945E56">
      <w:pPr>
        <w:pStyle w:val="12"/>
        <w:spacing w:before="120" w:line="360" w:lineRule="auto"/>
        <w:ind w:left="900"/>
        <w:rPr>
          <w:rFonts w:ascii="宋体" w:hAnsi="宋体"/>
          <w:sz w:val="24"/>
          <w:szCs w:val="24"/>
        </w:rPr>
      </w:pPr>
    </w:p>
    <w:p w14:paraId="259861CB" w14:textId="77777777" w:rsidR="00D0031B" w:rsidRPr="004A625E" w:rsidRDefault="00D0031B" w:rsidP="00945E56">
      <w:pPr>
        <w:pStyle w:val="12"/>
        <w:spacing w:before="120" w:line="360" w:lineRule="auto"/>
        <w:ind w:left="900"/>
        <w:rPr>
          <w:rFonts w:ascii="宋体" w:hAnsi="宋体"/>
          <w:sz w:val="24"/>
          <w:szCs w:val="24"/>
        </w:rPr>
      </w:pPr>
    </w:p>
    <w:p w14:paraId="61EC6357"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44ABDC18" w14:textId="77777777" w:rsidR="00D0031B" w:rsidRPr="004A625E" w:rsidRDefault="00D0031B" w:rsidP="00945E56">
      <w:pPr>
        <w:spacing w:before="120" w:line="360" w:lineRule="auto"/>
        <w:ind w:left="900"/>
        <w:rPr>
          <w:rFonts w:ascii="宋体" w:hAnsi="宋体"/>
          <w:sz w:val="24"/>
        </w:rPr>
      </w:pPr>
    </w:p>
    <w:p w14:paraId="1027563E"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502453FA" w14:textId="77777777" w:rsidR="00D0031B" w:rsidRPr="004A625E" w:rsidRDefault="00D0031B" w:rsidP="00945E56">
      <w:pPr>
        <w:spacing w:before="120" w:line="360" w:lineRule="auto"/>
        <w:ind w:left="900"/>
        <w:rPr>
          <w:rFonts w:ascii="宋体" w:hAnsi="宋体"/>
          <w:sz w:val="24"/>
        </w:rPr>
      </w:pPr>
    </w:p>
    <w:p w14:paraId="1CB6744A" w14:textId="77777777" w:rsidR="00D0031B" w:rsidRPr="004A625E" w:rsidRDefault="00D0031B" w:rsidP="00945E56">
      <w:pPr>
        <w:spacing w:before="120" w:line="360" w:lineRule="auto"/>
        <w:ind w:left="900"/>
        <w:jc w:val="center"/>
        <w:rPr>
          <w:rFonts w:ascii="宋体" w:hAnsi="宋体"/>
          <w:sz w:val="24"/>
        </w:rPr>
      </w:pPr>
    </w:p>
    <w:p w14:paraId="1E9805E3"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4926A87C" w14:textId="77777777" w:rsidR="00D0031B" w:rsidRPr="004A625E" w:rsidRDefault="00D0031B">
      <w:pPr>
        <w:spacing w:before="120" w:line="22" w:lineRule="atLeast"/>
        <w:ind w:firstLine="960"/>
        <w:rPr>
          <w:rFonts w:ascii="宋体" w:hAnsi="宋体"/>
          <w:sz w:val="24"/>
          <w:u w:val="single"/>
        </w:rPr>
      </w:pPr>
    </w:p>
    <w:p w14:paraId="6B1A80C6"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合同书</w:t>
      </w:r>
    </w:p>
    <w:p w14:paraId="72CB2310" w14:textId="77777777" w:rsidR="00D0031B" w:rsidRPr="004A625E" w:rsidRDefault="00D0031B">
      <w:pPr>
        <w:spacing w:line="360" w:lineRule="auto"/>
        <w:rPr>
          <w:rFonts w:ascii="宋体" w:hAnsi="宋体"/>
          <w:sz w:val="24"/>
        </w:rPr>
      </w:pPr>
    </w:p>
    <w:p w14:paraId="760D15D2" w14:textId="77777777" w:rsidR="00D0031B" w:rsidRPr="004A625E" w:rsidRDefault="00971341">
      <w:pPr>
        <w:spacing w:line="360" w:lineRule="auto"/>
        <w:ind w:firstLineChars="100" w:firstLine="240"/>
        <w:rPr>
          <w:rFonts w:ascii="宋体" w:hAnsi="宋体"/>
          <w:sz w:val="24"/>
        </w:rPr>
      </w:pP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sz w:val="24"/>
        </w:rPr>
        <w:t>(</w:t>
      </w:r>
      <w:r w:rsidRPr="004A625E">
        <w:rPr>
          <w:rFonts w:ascii="宋体" w:hAnsi="宋体" w:hint="eastAsia"/>
          <w:sz w:val="24"/>
        </w:rPr>
        <w:t>货物名称</w:t>
      </w:r>
      <w:r w:rsidRPr="004A625E">
        <w:rPr>
          <w:rFonts w:ascii="宋体" w:hAnsi="宋体"/>
          <w:sz w:val="24"/>
        </w:rPr>
        <w:t>),经 (</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以号招标文件在国内（公开</w:t>
      </w:r>
      <w:r w:rsidRPr="004A625E">
        <w:rPr>
          <w:rFonts w:ascii="宋体" w:hAnsi="宋体"/>
          <w:sz w:val="24"/>
        </w:rPr>
        <w:t>/邀请）招标。经评审委员会评定(</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6F0B009D"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423737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2F11230D"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3F7A7181"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57613C27"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484D7949"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5F32CC8B"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3ADDE755"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6E0084D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24F5FC16"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数量：</w:t>
      </w:r>
    </w:p>
    <w:p w14:paraId="0BD49DC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76B4ACB5"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0C52936B"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6EE267E"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9479993"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1ADB622A"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6D519CDA"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hint="eastAsia"/>
          <w:sz w:val="24"/>
          <w:u w:val="single"/>
        </w:rPr>
        <w:t>。</w:t>
      </w:r>
    </w:p>
    <w:p w14:paraId="6EFB4EDA"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A0D048C"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2074325F"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24BD333E" w14:textId="77777777" w:rsidR="00D0031B" w:rsidRPr="004A625E" w:rsidRDefault="00D0031B">
      <w:pPr>
        <w:widowControl/>
        <w:jc w:val="left"/>
        <w:rPr>
          <w:rFonts w:ascii="宋体" w:hAnsi="宋体"/>
          <w:sz w:val="24"/>
        </w:rPr>
      </w:pPr>
    </w:p>
    <w:p w14:paraId="09638501" w14:textId="77777777" w:rsidR="00D0031B" w:rsidRPr="004A625E" w:rsidRDefault="00D0031B">
      <w:pPr>
        <w:spacing w:line="360" w:lineRule="auto"/>
        <w:ind w:firstLine="454"/>
        <w:rPr>
          <w:rFonts w:ascii="宋体" w:hAnsi="宋体"/>
          <w:sz w:val="24"/>
        </w:rPr>
      </w:pPr>
    </w:p>
    <w:p w14:paraId="49F222AC" w14:textId="77777777" w:rsidR="00D0031B" w:rsidRPr="004A625E" w:rsidRDefault="00D0031B">
      <w:pPr>
        <w:spacing w:line="360" w:lineRule="auto"/>
        <w:ind w:firstLine="454"/>
        <w:rPr>
          <w:rFonts w:ascii="宋体" w:hAnsi="宋体"/>
          <w:sz w:val="24"/>
        </w:rPr>
      </w:pPr>
    </w:p>
    <w:p w14:paraId="6928F9DF"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6406D499" w14:textId="77777777" w:rsidR="00D0031B" w:rsidRPr="004A625E" w:rsidRDefault="00D0031B">
      <w:pPr>
        <w:spacing w:line="360" w:lineRule="auto"/>
        <w:rPr>
          <w:rFonts w:ascii="宋体" w:hAnsi="宋体"/>
          <w:sz w:val="24"/>
        </w:rPr>
      </w:pPr>
    </w:p>
    <w:p w14:paraId="7516E3B2" w14:textId="77777777" w:rsidR="00D0031B" w:rsidRPr="004A625E" w:rsidRDefault="00971341">
      <w:pPr>
        <w:spacing w:line="360" w:lineRule="auto"/>
        <w:rPr>
          <w:rFonts w:ascii="宋体" w:hAnsi="宋体"/>
          <w:sz w:val="24"/>
        </w:rPr>
      </w:pPr>
      <w:r w:rsidRPr="004A625E">
        <w:rPr>
          <w:rFonts w:ascii="宋体" w:hAnsi="宋体" w:hint="eastAsia"/>
          <w:sz w:val="24"/>
        </w:rPr>
        <w:t>年月日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年月日</w:t>
      </w:r>
    </w:p>
    <w:p w14:paraId="0A2A1602" w14:textId="77777777" w:rsidR="00D0031B" w:rsidRPr="004A625E" w:rsidRDefault="00D0031B">
      <w:pPr>
        <w:spacing w:line="360" w:lineRule="auto"/>
        <w:rPr>
          <w:rFonts w:ascii="宋体" w:hAnsi="宋体"/>
          <w:sz w:val="24"/>
        </w:rPr>
      </w:pPr>
    </w:p>
    <w:p w14:paraId="0B9B0566"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552AD625" w14:textId="77777777" w:rsidR="00D0031B" w:rsidRPr="004A625E" w:rsidRDefault="00D0031B">
      <w:pPr>
        <w:spacing w:line="360" w:lineRule="auto"/>
        <w:ind w:right="480"/>
        <w:rPr>
          <w:rFonts w:ascii="宋体" w:hAnsi="宋体"/>
          <w:sz w:val="24"/>
        </w:rPr>
      </w:pPr>
    </w:p>
    <w:p w14:paraId="67663D34"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5846E615" w14:textId="77777777" w:rsidR="00D0031B" w:rsidRPr="004A625E" w:rsidRDefault="00D0031B">
      <w:pPr>
        <w:spacing w:line="360" w:lineRule="auto"/>
        <w:rPr>
          <w:rFonts w:ascii="宋体" w:hAnsi="宋体"/>
          <w:sz w:val="24"/>
        </w:rPr>
      </w:pPr>
    </w:p>
    <w:p w14:paraId="32F58693"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1038922B" w14:textId="77777777" w:rsidR="00D0031B" w:rsidRPr="004A625E" w:rsidRDefault="00D0031B">
      <w:pPr>
        <w:spacing w:line="360" w:lineRule="auto"/>
        <w:rPr>
          <w:rFonts w:ascii="宋体" w:hAnsi="宋体"/>
          <w:sz w:val="24"/>
        </w:rPr>
      </w:pPr>
    </w:p>
    <w:p w14:paraId="654C2A26"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35F9EC4A" w14:textId="77777777" w:rsidR="00D0031B" w:rsidRPr="004A625E" w:rsidRDefault="00D0031B">
      <w:pPr>
        <w:spacing w:line="360" w:lineRule="auto"/>
        <w:rPr>
          <w:rFonts w:ascii="宋体" w:hAnsi="宋体"/>
          <w:sz w:val="24"/>
        </w:rPr>
      </w:pPr>
    </w:p>
    <w:p w14:paraId="4FEAAFB8"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796401B4" w14:textId="77777777" w:rsidR="00D0031B" w:rsidRPr="004A625E" w:rsidRDefault="00D0031B">
      <w:pPr>
        <w:spacing w:line="360" w:lineRule="auto"/>
        <w:rPr>
          <w:rFonts w:ascii="宋体" w:hAnsi="宋体"/>
          <w:sz w:val="24"/>
        </w:rPr>
      </w:pPr>
    </w:p>
    <w:p w14:paraId="0CA24AC2"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491AAB66" w14:textId="77777777" w:rsidR="00D0031B" w:rsidRPr="004A625E" w:rsidRDefault="00D0031B">
      <w:pPr>
        <w:spacing w:line="360" w:lineRule="auto"/>
        <w:rPr>
          <w:rFonts w:ascii="宋体" w:hAnsi="宋体"/>
          <w:sz w:val="24"/>
          <w:u w:val="single"/>
        </w:rPr>
      </w:pPr>
    </w:p>
    <w:p w14:paraId="1F2E475E"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4D74966C" w14:textId="77777777" w:rsidR="00D0031B" w:rsidRPr="004A625E" w:rsidRDefault="00D0031B">
      <w:pPr>
        <w:spacing w:line="360" w:lineRule="auto"/>
        <w:rPr>
          <w:rFonts w:ascii="宋体" w:hAnsi="宋体"/>
          <w:sz w:val="24"/>
        </w:rPr>
      </w:pPr>
    </w:p>
    <w:p w14:paraId="0CBB8CB2" w14:textId="77777777" w:rsidR="00D0031B" w:rsidRPr="004A625E" w:rsidRDefault="00971341">
      <w:pPr>
        <w:widowControl/>
        <w:jc w:val="left"/>
        <w:rPr>
          <w:rFonts w:ascii="宋体" w:hAnsi="宋体"/>
          <w:sz w:val="24"/>
        </w:rPr>
      </w:pPr>
      <w:r w:rsidRPr="004A625E">
        <w:rPr>
          <w:rFonts w:ascii="宋体" w:hAnsi="宋体"/>
          <w:sz w:val="24"/>
        </w:rPr>
        <w:br w:type="page"/>
      </w:r>
    </w:p>
    <w:p w14:paraId="12114BE1" w14:textId="77777777" w:rsidR="00D0031B" w:rsidRPr="004A625E" w:rsidRDefault="00971341">
      <w:pPr>
        <w:pStyle w:val="31"/>
        <w:spacing w:before="0" w:after="0"/>
        <w:ind w:leftChars="-1" w:left="-2" w:firstLine="1"/>
        <w:rPr>
          <w:szCs w:val="24"/>
        </w:rPr>
      </w:pPr>
      <w:bookmarkStart w:id="94" w:name="_Toc56704329"/>
      <w:bookmarkStart w:id="95" w:name="_Toc496106590"/>
      <w:r w:rsidRPr="004A625E">
        <w:rPr>
          <w:bCs w:val="0"/>
          <w:szCs w:val="24"/>
        </w:rPr>
        <w:lastRenderedPageBreak/>
        <w:t>合同一般条款</w:t>
      </w:r>
      <w:bookmarkEnd w:id="94"/>
    </w:p>
    <w:p w14:paraId="3C98A798" w14:textId="77777777" w:rsidR="00D0031B" w:rsidRPr="004A625E" w:rsidRDefault="00971341">
      <w:pPr>
        <w:pStyle w:val="31"/>
        <w:spacing w:before="0" w:after="0"/>
        <w:ind w:leftChars="-1" w:left="-2" w:firstLine="1"/>
        <w:rPr>
          <w:szCs w:val="24"/>
        </w:rPr>
      </w:pPr>
      <w:bookmarkStart w:id="96" w:name="_Toc56704330"/>
      <w:r w:rsidRPr="004A625E">
        <w:rPr>
          <w:szCs w:val="24"/>
        </w:rPr>
        <w:t>1．定义</w:t>
      </w:r>
      <w:bookmarkEnd w:id="95"/>
      <w:bookmarkEnd w:id="96"/>
    </w:p>
    <w:p w14:paraId="4762362E"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1DC552E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36098F9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27D5F4B0"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5618C832"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0FC5123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1658789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5B17CE17"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3B4A24E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2676252F"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1D7D343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67483DE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597AA0C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077BDED"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1CBE04B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40C6BABD"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22F6C698"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702D783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1B694B9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3184CA13"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4E4910EB"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641AF54A"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794103A0"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4E3518F8"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660BC812"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6D073C8B"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49AA90D0"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2F826031"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37B10F78" w14:textId="77777777" w:rsidR="00D0031B" w:rsidRPr="004A625E" w:rsidRDefault="00971341">
      <w:pPr>
        <w:pStyle w:val="31"/>
        <w:tabs>
          <w:tab w:val="left" w:pos="720"/>
        </w:tabs>
        <w:spacing w:before="0" w:after="0"/>
        <w:rPr>
          <w:szCs w:val="24"/>
        </w:rPr>
      </w:pPr>
      <w:bookmarkStart w:id="97" w:name="_Toc56704331"/>
      <w:bookmarkStart w:id="98" w:name="_Toc496106591"/>
      <w:r w:rsidRPr="004A625E">
        <w:rPr>
          <w:szCs w:val="24"/>
        </w:rPr>
        <w:t>2．适用性</w:t>
      </w:r>
      <w:bookmarkEnd w:id="97"/>
    </w:p>
    <w:bookmarkEnd w:id="98"/>
    <w:p w14:paraId="1EAB3601"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29437BD0" w14:textId="77777777" w:rsidR="00D0031B" w:rsidRPr="004A625E" w:rsidRDefault="00971341">
      <w:pPr>
        <w:pStyle w:val="31"/>
        <w:tabs>
          <w:tab w:val="left" w:pos="720"/>
        </w:tabs>
        <w:spacing w:before="0" w:after="0"/>
        <w:rPr>
          <w:szCs w:val="24"/>
        </w:rPr>
      </w:pPr>
      <w:bookmarkStart w:id="99" w:name="_Toc496106592"/>
      <w:bookmarkStart w:id="100" w:name="_Toc56704332"/>
      <w:r w:rsidRPr="004A625E">
        <w:rPr>
          <w:szCs w:val="24"/>
        </w:rPr>
        <w:t>3．原产地</w:t>
      </w:r>
      <w:bookmarkEnd w:id="99"/>
      <w:bookmarkEnd w:id="100"/>
    </w:p>
    <w:p w14:paraId="1CF19DED"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7C444BE2"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6320258B"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634D3CDB" w14:textId="77777777" w:rsidR="00D0031B" w:rsidRPr="004A625E" w:rsidRDefault="00971341">
      <w:pPr>
        <w:pStyle w:val="31"/>
        <w:tabs>
          <w:tab w:val="left" w:pos="720"/>
        </w:tabs>
        <w:spacing w:before="0" w:after="0"/>
        <w:rPr>
          <w:szCs w:val="24"/>
        </w:rPr>
      </w:pPr>
      <w:bookmarkStart w:id="101" w:name="_Toc496106593"/>
      <w:bookmarkStart w:id="102" w:name="_Toc56704333"/>
      <w:r w:rsidRPr="004A625E">
        <w:rPr>
          <w:szCs w:val="24"/>
        </w:rPr>
        <w:t>4．标准</w:t>
      </w:r>
      <w:bookmarkEnd w:id="101"/>
      <w:bookmarkEnd w:id="102"/>
    </w:p>
    <w:p w14:paraId="252484F6"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050D9E53"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767F782B" w14:textId="77777777" w:rsidR="00D0031B" w:rsidRPr="004A625E" w:rsidRDefault="00971341">
      <w:pPr>
        <w:pStyle w:val="31"/>
        <w:tabs>
          <w:tab w:val="left" w:pos="720"/>
        </w:tabs>
        <w:spacing w:before="0" w:after="0"/>
        <w:rPr>
          <w:szCs w:val="24"/>
        </w:rPr>
      </w:pPr>
      <w:bookmarkStart w:id="103" w:name="_Toc496106594"/>
      <w:bookmarkStart w:id="104" w:name="_Toc56704334"/>
      <w:r w:rsidRPr="004A625E">
        <w:rPr>
          <w:szCs w:val="24"/>
        </w:rPr>
        <w:t>5．使用合同文件和资料</w:t>
      </w:r>
      <w:bookmarkEnd w:id="103"/>
      <w:bookmarkEnd w:id="104"/>
    </w:p>
    <w:p w14:paraId="1331F54C"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7E9C18D5"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4571945F"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3155D70E"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4528060F"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2B7D3C5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7E81066F"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36E0C3F1"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67C9B284" w14:textId="77777777" w:rsidR="00D0031B" w:rsidRPr="004A625E" w:rsidRDefault="00971341">
      <w:pPr>
        <w:pStyle w:val="31"/>
        <w:tabs>
          <w:tab w:val="left" w:pos="720"/>
        </w:tabs>
        <w:spacing w:before="0" w:after="0"/>
        <w:ind w:left="3"/>
        <w:rPr>
          <w:szCs w:val="24"/>
        </w:rPr>
      </w:pPr>
      <w:bookmarkStart w:id="105" w:name="_Toc496106595"/>
      <w:bookmarkStart w:id="106" w:name="_Toc56704335"/>
      <w:r w:rsidRPr="004A625E">
        <w:rPr>
          <w:szCs w:val="24"/>
        </w:rPr>
        <w:t>6．知识产权</w:t>
      </w:r>
      <w:bookmarkEnd w:id="105"/>
      <w:bookmarkEnd w:id="106"/>
    </w:p>
    <w:p w14:paraId="3FD2541C"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02F18E11"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7E3D821"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4AE71513" w14:textId="77777777" w:rsidR="00D0031B" w:rsidRPr="004A625E" w:rsidRDefault="00971341">
      <w:pPr>
        <w:pStyle w:val="31"/>
        <w:tabs>
          <w:tab w:val="left" w:pos="720"/>
        </w:tabs>
        <w:spacing w:before="0" w:after="0"/>
        <w:ind w:left="3"/>
        <w:rPr>
          <w:szCs w:val="24"/>
        </w:rPr>
      </w:pPr>
      <w:bookmarkStart w:id="107" w:name="_Toc496106596"/>
      <w:bookmarkStart w:id="108" w:name="_Toc56704336"/>
      <w:r w:rsidRPr="004A625E">
        <w:rPr>
          <w:szCs w:val="24"/>
        </w:rPr>
        <w:t>7．履约保证金</w:t>
      </w:r>
      <w:bookmarkEnd w:id="107"/>
      <w:bookmarkEnd w:id="108"/>
    </w:p>
    <w:p w14:paraId="1E205562"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597852D6" w14:textId="77777777" w:rsidR="00D0031B" w:rsidRPr="004A625E" w:rsidRDefault="00971341">
      <w:pPr>
        <w:pStyle w:val="31"/>
        <w:tabs>
          <w:tab w:val="left" w:pos="720"/>
        </w:tabs>
        <w:spacing w:before="0" w:after="0"/>
        <w:ind w:left="3"/>
        <w:rPr>
          <w:szCs w:val="24"/>
        </w:rPr>
      </w:pPr>
      <w:bookmarkStart w:id="109" w:name="_Toc496106597"/>
      <w:bookmarkStart w:id="110" w:name="_Toc56704337"/>
      <w:r w:rsidRPr="004A625E">
        <w:rPr>
          <w:szCs w:val="24"/>
        </w:rPr>
        <w:t>8．检验和测试</w:t>
      </w:r>
      <w:bookmarkEnd w:id="109"/>
      <w:bookmarkEnd w:id="110"/>
    </w:p>
    <w:p w14:paraId="780ECB75"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6AA04109"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20EBE816"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15336A76"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087FBDE"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2BD66D09" w14:textId="77777777" w:rsidR="00D0031B" w:rsidRPr="004A625E" w:rsidRDefault="00971341">
      <w:pPr>
        <w:pStyle w:val="31"/>
        <w:spacing w:before="0" w:after="0"/>
        <w:ind w:left="3"/>
        <w:rPr>
          <w:szCs w:val="24"/>
        </w:rPr>
      </w:pPr>
      <w:bookmarkStart w:id="111" w:name="_Toc496106598"/>
      <w:bookmarkStart w:id="112" w:name="_Toc56704338"/>
      <w:r w:rsidRPr="004A625E">
        <w:rPr>
          <w:szCs w:val="24"/>
        </w:rPr>
        <w:t>9．包装</w:t>
      </w:r>
      <w:bookmarkEnd w:id="111"/>
      <w:bookmarkEnd w:id="112"/>
    </w:p>
    <w:p w14:paraId="5C21AFA2"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135BD0FE"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446D4C68" w14:textId="77777777" w:rsidR="00D0031B" w:rsidRPr="004A625E" w:rsidRDefault="00971341">
      <w:pPr>
        <w:pStyle w:val="31"/>
        <w:spacing w:before="0" w:after="0"/>
        <w:ind w:left="3"/>
        <w:rPr>
          <w:szCs w:val="24"/>
        </w:rPr>
      </w:pPr>
      <w:bookmarkStart w:id="113" w:name="_Toc496106599"/>
      <w:bookmarkStart w:id="114" w:name="_Toc56704339"/>
      <w:r w:rsidRPr="004A625E">
        <w:rPr>
          <w:szCs w:val="24"/>
        </w:rPr>
        <w:t>10．装运标记</w:t>
      </w:r>
      <w:bookmarkEnd w:id="113"/>
      <w:bookmarkEnd w:id="114"/>
    </w:p>
    <w:p w14:paraId="30190B19"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4BCB855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59C72A7A"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48B57C49"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756DE0EC"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135AA6DD"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17C019C5"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3FA957DC"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5E9C5CBA" w14:textId="77777777" w:rsidR="00D0031B" w:rsidRPr="004A625E" w:rsidRDefault="00971341">
      <w:pPr>
        <w:pStyle w:val="31"/>
        <w:tabs>
          <w:tab w:val="left" w:pos="720"/>
        </w:tabs>
        <w:spacing w:before="0" w:after="0"/>
        <w:ind w:left="-2"/>
        <w:rPr>
          <w:szCs w:val="24"/>
        </w:rPr>
      </w:pPr>
      <w:bookmarkStart w:id="115" w:name="_Toc496106600"/>
      <w:bookmarkStart w:id="116" w:name="_Toc56704340"/>
      <w:r w:rsidRPr="004A625E">
        <w:rPr>
          <w:szCs w:val="24"/>
        </w:rPr>
        <w:lastRenderedPageBreak/>
        <w:t>11．装运/交付条件</w:t>
      </w:r>
      <w:bookmarkEnd w:id="115"/>
      <w:bookmarkEnd w:id="116"/>
    </w:p>
    <w:p w14:paraId="2F9E2230"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60926460"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6B21A804"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053785F0"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3E19EBA1"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0371561C" w14:textId="77777777" w:rsidR="00D0031B" w:rsidRPr="004A625E" w:rsidRDefault="00971341">
      <w:pPr>
        <w:pStyle w:val="31"/>
        <w:spacing w:before="0" w:after="0"/>
        <w:ind w:left="-2"/>
        <w:rPr>
          <w:szCs w:val="24"/>
        </w:rPr>
      </w:pPr>
      <w:bookmarkStart w:id="117" w:name="_Toc496106601"/>
      <w:bookmarkStart w:id="118" w:name="_Toc56704341"/>
      <w:r w:rsidRPr="004A625E">
        <w:rPr>
          <w:szCs w:val="24"/>
        </w:rPr>
        <w:t>12．装运通知</w:t>
      </w:r>
      <w:bookmarkEnd w:id="117"/>
      <w:bookmarkEnd w:id="118"/>
    </w:p>
    <w:p w14:paraId="2E0122C0"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7C9EEA86" w14:textId="77777777" w:rsidR="00D0031B" w:rsidRPr="004A625E" w:rsidRDefault="00971341">
      <w:pPr>
        <w:pStyle w:val="31"/>
        <w:tabs>
          <w:tab w:val="left" w:pos="720"/>
        </w:tabs>
        <w:spacing w:before="0" w:after="0"/>
        <w:ind w:left="-2"/>
        <w:rPr>
          <w:szCs w:val="24"/>
        </w:rPr>
      </w:pPr>
      <w:bookmarkStart w:id="119" w:name="_Toc496106602"/>
      <w:bookmarkStart w:id="120" w:name="_Toc56704342"/>
      <w:r w:rsidRPr="004A625E">
        <w:rPr>
          <w:szCs w:val="24"/>
        </w:rPr>
        <w:t>13．交货和单据</w:t>
      </w:r>
      <w:bookmarkEnd w:id="119"/>
      <w:bookmarkEnd w:id="120"/>
    </w:p>
    <w:p w14:paraId="77982185"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224ADB7C"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2CD2FABE"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4EA0492" w14:textId="77777777" w:rsidR="00D0031B" w:rsidRPr="004A625E" w:rsidRDefault="00971341">
      <w:pPr>
        <w:pStyle w:val="31"/>
        <w:spacing w:before="0" w:after="0"/>
        <w:ind w:left="-2"/>
        <w:rPr>
          <w:szCs w:val="24"/>
        </w:rPr>
      </w:pPr>
      <w:bookmarkStart w:id="121" w:name="_Toc496106603"/>
      <w:bookmarkStart w:id="122" w:name="_Toc56704343"/>
      <w:r w:rsidRPr="004A625E">
        <w:rPr>
          <w:szCs w:val="24"/>
        </w:rPr>
        <w:t>14．保险</w:t>
      </w:r>
      <w:bookmarkEnd w:id="121"/>
      <w:bookmarkEnd w:id="122"/>
    </w:p>
    <w:p w14:paraId="10BE1BB3"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8396084" w14:textId="77777777" w:rsidR="00D0031B" w:rsidRPr="004A625E" w:rsidRDefault="00971341">
      <w:pPr>
        <w:pStyle w:val="31"/>
        <w:spacing w:before="0" w:after="0"/>
        <w:ind w:left="-2"/>
        <w:rPr>
          <w:szCs w:val="24"/>
        </w:rPr>
      </w:pPr>
      <w:bookmarkStart w:id="123" w:name="_Toc496106604"/>
      <w:bookmarkStart w:id="124" w:name="_Toc56704344"/>
      <w:r w:rsidRPr="004A625E">
        <w:rPr>
          <w:szCs w:val="24"/>
        </w:rPr>
        <w:t>15．运输</w:t>
      </w:r>
      <w:bookmarkEnd w:id="123"/>
      <w:bookmarkEnd w:id="124"/>
    </w:p>
    <w:p w14:paraId="7C389485"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21A6BA17" w14:textId="77777777" w:rsidR="00D0031B" w:rsidRPr="004A625E" w:rsidRDefault="00971341">
      <w:pPr>
        <w:pStyle w:val="31"/>
        <w:spacing w:before="0" w:after="0"/>
        <w:ind w:left="-2"/>
        <w:rPr>
          <w:szCs w:val="24"/>
        </w:rPr>
      </w:pPr>
      <w:bookmarkStart w:id="125" w:name="_Toc496106605"/>
      <w:bookmarkStart w:id="126" w:name="_Toc56704345"/>
      <w:r w:rsidRPr="004A625E">
        <w:rPr>
          <w:szCs w:val="24"/>
        </w:rPr>
        <w:t>16．伴随服务</w:t>
      </w:r>
      <w:bookmarkEnd w:id="125"/>
      <w:bookmarkEnd w:id="126"/>
    </w:p>
    <w:p w14:paraId="143DBCEE"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1F85AF42"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66A144AD"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53D4888C"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1B874BB0"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306F56D6"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3A63168D" w14:textId="77777777" w:rsidR="00D0031B" w:rsidRPr="004A625E" w:rsidRDefault="00971341">
      <w:pPr>
        <w:pStyle w:val="31"/>
        <w:spacing w:before="0" w:after="0"/>
        <w:ind w:left="-2"/>
        <w:rPr>
          <w:szCs w:val="24"/>
        </w:rPr>
      </w:pPr>
      <w:bookmarkStart w:id="127" w:name="_Toc496106606"/>
      <w:bookmarkStart w:id="128" w:name="_Toc56704346"/>
      <w:r w:rsidRPr="004A625E">
        <w:rPr>
          <w:szCs w:val="24"/>
        </w:rPr>
        <w:t>17．备件</w:t>
      </w:r>
      <w:bookmarkEnd w:id="127"/>
      <w:bookmarkEnd w:id="128"/>
    </w:p>
    <w:p w14:paraId="0664EBA7"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68B123A2"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6EB0E001"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128E849F"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00827DCA"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29206070"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5A20690D" w14:textId="77777777" w:rsidR="00D0031B" w:rsidRPr="004A625E" w:rsidRDefault="00971341">
      <w:pPr>
        <w:pStyle w:val="31"/>
        <w:tabs>
          <w:tab w:val="left" w:pos="735"/>
        </w:tabs>
        <w:spacing w:before="0" w:after="0"/>
        <w:ind w:left="-2"/>
        <w:rPr>
          <w:szCs w:val="24"/>
        </w:rPr>
      </w:pPr>
      <w:bookmarkStart w:id="129" w:name="_Toc496106607"/>
      <w:bookmarkStart w:id="130" w:name="_Toc56704347"/>
      <w:r w:rsidRPr="004A625E">
        <w:rPr>
          <w:szCs w:val="24"/>
        </w:rPr>
        <w:t>18．质量保证</w:t>
      </w:r>
      <w:bookmarkEnd w:id="129"/>
      <w:bookmarkEnd w:id="130"/>
    </w:p>
    <w:p w14:paraId="286AFE30"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2BA64D28"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25EAC994"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3B4408A2"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3C0C0ED6"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35A1F55E"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214EF7E2"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6D885FAE"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23CB9A76"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54F16B4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4CAD1E1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28675083"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1E887F5E" w14:textId="77777777" w:rsidR="00D0031B" w:rsidRPr="004A625E" w:rsidRDefault="00971341">
      <w:pPr>
        <w:pStyle w:val="31"/>
        <w:tabs>
          <w:tab w:val="left" w:pos="720"/>
        </w:tabs>
        <w:spacing w:before="0" w:after="0"/>
        <w:ind w:left="-2"/>
        <w:rPr>
          <w:szCs w:val="24"/>
        </w:rPr>
      </w:pPr>
      <w:bookmarkStart w:id="131" w:name="_Toc496106608"/>
      <w:bookmarkStart w:id="132" w:name="_Toc56704348"/>
      <w:r w:rsidRPr="004A625E">
        <w:rPr>
          <w:szCs w:val="24"/>
        </w:rPr>
        <w:t>19．索赔</w:t>
      </w:r>
      <w:bookmarkEnd w:id="131"/>
      <w:bookmarkEnd w:id="132"/>
    </w:p>
    <w:p w14:paraId="758B0174"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70C3A3D7"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C71741B"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77FF32B"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2A09DC7"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36D1970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219B1F04"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57019685" w14:textId="77777777" w:rsidR="00D0031B" w:rsidRPr="004A625E" w:rsidRDefault="00971341">
      <w:pPr>
        <w:pStyle w:val="31"/>
        <w:tabs>
          <w:tab w:val="left" w:pos="720"/>
        </w:tabs>
        <w:spacing w:before="0" w:after="0"/>
        <w:ind w:left="-2"/>
        <w:rPr>
          <w:szCs w:val="24"/>
        </w:rPr>
      </w:pPr>
      <w:bookmarkStart w:id="133" w:name="_Toc496106609"/>
      <w:bookmarkStart w:id="134" w:name="_Toc56704349"/>
      <w:r w:rsidRPr="004A625E">
        <w:rPr>
          <w:szCs w:val="24"/>
        </w:rPr>
        <w:t>20．付款</w:t>
      </w:r>
      <w:bookmarkEnd w:id="133"/>
      <w:bookmarkEnd w:id="134"/>
    </w:p>
    <w:p w14:paraId="72F863C0"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3E17AB1F" w14:textId="77777777" w:rsidR="00D0031B" w:rsidRPr="004A625E" w:rsidRDefault="00971341">
      <w:pPr>
        <w:pStyle w:val="31"/>
        <w:tabs>
          <w:tab w:val="left" w:pos="720"/>
        </w:tabs>
        <w:spacing w:before="0" w:after="0"/>
        <w:ind w:left="-2"/>
        <w:rPr>
          <w:szCs w:val="24"/>
        </w:rPr>
      </w:pPr>
      <w:bookmarkStart w:id="135" w:name="_Toc496106610"/>
      <w:bookmarkStart w:id="136" w:name="_Toc56704350"/>
      <w:r w:rsidRPr="004A625E">
        <w:rPr>
          <w:szCs w:val="24"/>
        </w:rPr>
        <w:t>21．价格</w:t>
      </w:r>
      <w:bookmarkEnd w:id="135"/>
      <w:bookmarkEnd w:id="136"/>
    </w:p>
    <w:p w14:paraId="2D0C8D2B"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55907A58" w14:textId="77777777" w:rsidR="00D0031B" w:rsidRPr="004A625E" w:rsidRDefault="00971341">
      <w:pPr>
        <w:pStyle w:val="31"/>
        <w:tabs>
          <w:tab w:val="left" w:pos="720"/>
        </w:tabs>
        <w:spacing w:before="0" w:after="0"/>
        <w:ind w:left="-2"/>
        <w:rPr>
          <w:szCs w:val="24"/>
        </w:rPr>
      </w:pPr>
      <w:bookmarkStart w:id="137" w:name="_Toc56704351"/>
      <w:r w:rsidRPr="004A625E">
        <w:rPr>
          <w:szCs w:val="24"/>
        </w:rPr>
        <w:t>22．变更指令</w:t>
      </w:r>
      <w:bookmarkEnd w:id="137"/>
    </w:p>
    <w:p w14:paraId="22B266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30FFD449"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617FB688"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7B8A5A37"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5B3F5E2"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63EC82FE"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036A2457" w14:textId="77777777" w:rsidR="00D0031B" w:rsidRPr="004A625E" w:rsidRDefault="00971341">
      <w:pPr>
        <w:pStyle w:val="31"/>
        <w:tabs>
          <w:tab w:val="left" w:pos="720"/>
        </w:tabs>
        <w:spacing w:before="0" w:after="0"/>
        <w:ind w:left="-2"/>
        <w:rPr>
          <w:szCs w:val="24"/>
        </w:rPr>
      </w:pPr>
      <w:bookmarkStart w:id="138" w:name="_Toc496106611"/>
      <w:bookmarkStart w:id="139" w:name="_Toc56704352"/>
      <w:r w:rsidRPr="004A625E">
        <w:rPr>
          <w:szCs w:val="24"/>
        </w:rPr>
        <w:t>23．合同修改</w:t>
      </w:r>
      <w:bookmarkEnd w:id="138"/>
      <w:bookmarkEnd w:id="139"/>
    </w:p>
    <w:p w14:paraId="1A00DDD2"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2E4A8E51" w14:textId="77777777" w:rsidR="00D0031B" w:rsidRPr="004A625E" w:rsidRDefault="00971341">
      <w:pPr>
        <w:pStyle w:val="31"/>
        <w:tabs>
          <w:tab w:val="left" w:pos="720"/>
        </w:tabs>
        <w:spacing w:before="0" w:after="0"/>
        <w:ind w:left="-2"/>
        <w:rPr>
          <w:szCs w:val="24"/>
        </w:rPr>
      </w:pPr>
      <w:bookmarkStart w:id="140" w:name="_Toc496106612"/>
      <w:bookmarkStart w:id="141" w:name="_Toc56704353"/>
      <w:r w:rsidRPr="004A625E">
        <w:rPr>
          <w:szCs w:val="24"/>
        </w:rPr>
        <w:t>24．转让</w:t>
      </w:r>
      <w:bookmarkEnd w:id="140"/>
      <w:bookmarkEnd w:id="141"/>
    </w:p>
    <w:p w14:paraId="7D4288C5"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7C85FB7A" w14:textId="77777777" w:rsidR="00D0031B" w:rsidRPr="004A625E" w:rsidRDefault="00971341">
      <w:pPr>
        <w:pStyle w:val="31"/>
        <w:tabs>
          <w:tab w:val="left" w:pos="720"/>
        </w:tabs>
        <w:spacing w:before="0" w:after="0"/>
        <w:ind w:left="-2"/>
        <w:rPr>
          <w:szCs w:val="24"/>
        </w:rPr>
      </w:pPr>
      <w:bookmarkStart w:id="142" w:name="_Toc496106613"/>
      <w:bookmarkStart w:id="143" w:name="_Toc56704354"/>
      <w:r w:rsidRPr="004A625E">
        <w:rPr>
          <w:szCs w:val="24"/>
        </w:rPr>
        <w:t>25．分包</w:t>
      </w:r>
      <w:bookmarkEnd w:id="142"/>
      <w:bookmarkEnd w:id="143"/>
    </w:p>
    <w:p w14:paraId="3B0D78B9"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0EDD1F5C" w14:textId="77777777" w:rsidR="00D0031B" w:rsidRPr="004A625E" w:rsidRDefault="00971341">
      <w:pPr>
        <w:pStyle w:val="31"/>
        <w:tabs>
          <w:tab w:val="left" w:pos="720"/>
        </w:tabs>
        <w:spacing w:before="0" w:after="0"/>
        <w:ind w:left="-2"/>
        <w:rPr>
          <w:szCs w:val="24"/>
        </w:rPr>
      </w:pPr>
      <w:bookmarkStart w:id="144" w:name="_Toc496106614"/>
      <w:bookmarkStart w:id="145" w:name="_Toc56704355"/>
      <w:r w:rsidRPr="004A625E">
        <w:rPr>
          <w:szCs w:val="24"/>
        </w:rPr>
        <w:t>26．卖方履约延误</w:t>
      </w:r>
      <w:bookmarkEnd w:id="144"/>
      <w:bookmarkEnd w:id="145"/>
    </w:p>
    <w:p w14:paraId="5408D13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714EAE59"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2839333"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3CB309EF" w14:textId="77777777" w:rsidR="00D0031B" w:rsidRPr="004A625E" w:rsidRDefault="00971341">
      <w:pPr>
        <w:pStyle w:val="31"/>
        <w:spacing w:before="0" w:after="0"/>
        <w:ind w:left="-2"/>
        <w:rPr>
          <w:szCs w:val="24"/>
        </w:rPr>
      </w:pPr>
      <w:bookmarkStart w:id="146" w:name="_Toc496106615"/>
      <w:bookmarkStart w:id="147" w:name="_Toc56704356"/>
      <w:r w:rsidRPr="004A625E">
        <w:rPr>
          <w:szCs w:val="24"/>
        </w:rPr>
        <w:t>27．误期赔偿费</w:t>
      </w:r>
      <w:bookmarkEnd w:id="146"/>
      <w:bookmarkEnd w:id="147"/>
    </w:p>
    <w:p w14:paraId="3B90D9C9"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EFFC431" w14:textId="77777777" w:rsidR="00D0031B" w:rsidRPr="004A625E" w:rsidRDefault="00971341">
      <w:pPr>
        <w:pStyle w:val="31"/>
        <w:tabs>
          <w:tab w:val="left" w:pos="720"/>
        </w:tabs>
        <w:spacing w:before="0" w:after="0"/>
        <w:ind w:left="-2"/>
        <w:rPr>
          <w:szCs w:val="24"/>
        </w:rPr>
      </w:pPr>
      <w:bookmarkStart w:id="148" w:name="_Toc496106616"/>
      <w:bookmarkStart w:id="149" w:name="_Toc56704357"/>
      <w:r w:rsidRPr="004A625E">
        <w:rPr>
          <w:szCs w:val="24"/>
        </w:rPr>
        <w:t>28．违约终止合同</w:t>
      </w:r>
      <w:bookmarkEnd w:id="148"/>
      <w:bookmarkEnd w:id="149"/>
    </w:p>
    <w:p w14:paraId="75167346"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79513EB6"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3CDFB6BE"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6D725CC7"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575E429E"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62E78D8"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FDEE151"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3476BB04" w14:textId="77777777" w:rsidR="00D0031B" w:rsidRPr="004A625E" w:rsidRDefault="00971341">
      <w:pPr>
        <w:pStyle w:val="31"/>
        <w:tabs>
          <w:tab w:val="left" w:pos="720"/>
        </w:tabs>
        <w:spacing w:before="0" w:after="0"/>
        <w:ind w:left="-2"/>
        <w:rPr>
          <w:szCs w:val="24"/>
        </w:rPr>
      </w:pPr>
      <w:bookmarkStart w:id="150" w:name="_Toc496106617"/>
      <w:bookmarkStart w:id="151" w:name="_Toc56704358"/>
      <w:r w:rsidRPr="004A625E">
        <w:rPr>
          <w:szCs w:val="24"/>
        </w:rPr>
        <w:t>29．不可抗力</w:t>
      </w:r>
      <w:bookmarkEnd w:id="150"/>
      <w:bookmarkEnd w:id="151"/>
    </w:p>
    <w:p w14:paraId="49F15315"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0D232C"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750B20F4" w14:textId="77777777" w:rsidR="00D0031B" w:rsidRPr="004A625E" w:rsidRDefault="00971341">
      <w:pPr>
        <w:pStyle w:val="31"/>
        <w:spacing w:before="0" w:after="0"/>
        <w:ind w:left="-2"/>
        <w:rPr>
          <w:szCs w:val="24"/>
        </w:rPr>
      </w:pPr>
      <w:bookmarkStart w:id="152" w:name="_Toc496106618"/>
      <w:bookmarkStart w:id="153" w:name="_Toc56704359"/>
      <w:r w:rsidRPr="004A625E">
        <w:rPr>
          <w:szCs w:val="24"/>
        </w:rPr>
        <w:t>30．因破产而终止合同</w:t>
      </w:r>
      <w:bookmarkEnd w:id="152"/>
      <w:bookmarkEnd w:id="153"/>
    </w:p>
    <w:p w14:paraId="46FC25E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5246F319" w14:textId="77777777" w:rsidR="00D0031B" w:rsidRPr="004A625E" w:rsidRDefault="00971341">
      <w:pPr>
        <w:pStyle w:val="31"/>
        <w:tabs>
          <w:tab w:val="left" w:pos="720"/>
        </w:tabs>
        <w:spacing w:before="0" w:after="0"/>
        <w:ind w:left="-2"/>
        <w:rPr>
          <w:szCs w:val="24"/>
        </w:rPr>
      </w:pPr>
      <w:bookmarkStart w:id="154" w:name="_Toc496106619"/>
      <w:bookmarkStart w:id="155" w:name="_Toc56704360"/>
      <w:r w:rsidRPr="004A625E">
        <w:rPr>
          <w:szCs w:val="24"/>
        </w:rPr>
        <w:t>31．因买方的便利而终止合同</w:t>
      </w:r>
      <w:bookmarkEnd w:id="154"/>
      <w:bookmarkEnd w:id="155"/>
    </w:p>
    <w:p w14:paraId="06E8DA4E"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2E0B9C1B"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0E709360"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0FD27C01"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18EBF9B3" w14:textId="77777777" w:rsidR="00D0031B" w:rsidRPr="004A625E" w:rsidRDefault="00971341">
      <w:pPr>
        <w:pStyle w:val="31"/>
        <w:tabs>
          <w:tab w:val="left" w:pos="479"/>
        </w:tabs>
        <w:spacing w:before="0" w:after="0"/>
        <w:ind w:left="-2"/>
        <w:rPr>
          <w:szCs w:val="24"/>
        </w:rPr>
      </w:pPr>
      <w:bookmarkStart w:id="156" w:name="_Toc496106620"/>
      <w:bookmarkStart w:id="157" w:name="_Toc56704361"/>
      <w:r w:rsidRPr="004A625E">
        <w:rPr>
          <w:szCs w:val="24"/>
        </w:rPr>
        <w:t>32．争端的解决</w:t>
      </w:r>
      <w:bookmarkEnd w:id="156"/>
      <w:bookmarkEnd w:id="157"/>
    </w:p>
    <w:p w14:paraId="2FD6F882"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65085AB5"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0C8CB689"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0D436503"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6D86E340"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6AC9132C"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3EF161D1"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4D4258E1" w14:textId="77777777" w:rsidR="00D0031B" w:rsidRPr="004A625E" w:rsidRDefault="00971341">
      <w:pPr>
        <w:pStyle w:val="31"/>
        <w:tabs>
          <w:tab w:val="left" w:pos="720"/>
        </w:tabs>
        <w:spacing w:before="0" w:after="0"/>
        <w:ind w:left="-2"/>
        <w:rPr>
          <w:szCs w:val="24"/>
        </w:rPr>
      </w:pPr>
      <w:bookmarkStart w:id="158" w:name="_Toc496106621"/>
      <w:bookmarkStart w:id="159" w:name="_Toc56704362"/>
      <w:r w:rsidRPr="004A625E">
        <w:rPr>
          <w:szCs w:val="24"/>
        </w:rPr>
        <w:t>33. 合同语言</w:t>
      </w:r>
      <w:bookmarkEnd w:id="158"/>
      <w:bookmarkEnd w:id="159"/>
    </w:p>
    <w:p w14:paraId="0558944C"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323DD1F2" w14:textId="77777777" w:rsidR="00D0031B" w:rsidRPr="004A625E" w:rsidRDefault="00971341">
      <w:pPr>
        <w:pStyle w:val="31"/>
        <w:tabs>
          <w:tab w:val="left" w:pos="720"/>
        </w:tabs>
        <w:spacing w:before="0" w:after="0"/>
        <w:ind w:left="-2"/>
        <w:rPr>
          <w:szCs w:val="24"/>
        </w:rPr>
      </w:pPr>
      <w:bookmarkStart w:id="160" w:name="_Toc496106622"/>
      <w:bookmarkStart w:id="161" w:name="_Toc56704363"/>
      <w:r w:rsidRPr="004A625E">
        <w:rPr>
          <w:szCs w:val="24"/>
        </w:rPr>
        <w:t>34．适用法律</w:t>
      </w:r>
      <w:bookmarkEnd w:id="160"/>
      <w:bookmarkEnd w:id="161"/>
    </w:p>
    <w:p w14:paraId="08ABFC72"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4900587C" w14:textId="77777777" w:rsidR="00D0031B" w:rsidRPr="004A625E" w:rsidRDefault="00971341">
      <w:pPr>
        <w:pStyle w:val="31"/>
        <w:tabs>
          <w:tab w:val="left" w:pos="720"/>
        </w:tabs>
        <w:spacing w:before="0" w:after="0"/>
        <w:ind w:left="-2"/>
        <w:rPr>
          <w:szCs w:val="24"/>
        </w:rPr>
      </w:pPr>
      <w:bookmarkStart w:id="162" w:name="_Toc496106623"/>
      <w:bookmarkStart w:id="163" w:name="_Toc56704364"/>
      <w:r w:rsidRPr="004A625E">
        <w:rPr>
          <w:szCs w:val="24"/>
        </w:rPr>
        <w:t>35．通知</w:t>
      </w:r>
      <w:bookmarkEnd w:id="162"/>
      <w:bookmarkEnd w:id="163"/>
    </w:p>
    <w:p w14:paraId="2D4F7A4B"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5D1362A4"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4BBC0DC9" w14:textId="77777777" w:rsidR="00D0031B" w:rsidRPr="004A625E" w:rsidRDefault="00971341">
      <w:pPr>
        <w:pStyle w:val="31"/>
        <w:tabs>
          <w:tab w:val="left" w:pos="720"/>
        </w:tabs>
        <w:spacing w:before="0" w:after="0"/>
        <w:ind w:left="-2"/>
        <w:rPr>
          <w:szCs w:val="24"/>
        </w:rPr>
      </w:pPr>
      <w:bookmarkStart w:id="164" w:name="_Toc496106624"/>
      <w:bookmarkStart w:id="165" w:name="_Toc56704365"/>
      <w:r w:rsidRPr="004A625E">
        <w:rPr>
          <w:szCs w:val="24"/>
        </w:rPr>
        <w:t>36．税费</w:t>
      </w:r>
      <w:bookmarkEnd w:id="164"/>
      <w:bookmarkEnd w:id="165"/>
    </w:p>
    <w:p w14:paraId="0869BA8E"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5B26879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702C99EC"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7A19EC6A" w14:textId="77777777" w:rsidR="00D0031B" w:rsidRPr="004A625E" w:rsidRDefault="00971341">
      <w:pPr>
        <w:pStyle w:val="31"/>
        <w:tabs>
          <w:tab w:val="left" w:pos="479"/>
        </w:tabs>
        <w:spacing w:before="0" w:after="0"/>
        <w:ind w:left="-2"/>
        <w:rPr>
          <w:szCs w:val="24"/>
        </w:rPr>
      </w:pPr>
      <w:bookmarkStart w:id="166" w:name="_Toc496106625"/>
      <w:bookmarkStart w:id="167" w:name="_Toc56704366"/>
      <w:r w:rsidRPr="004A625E">
        <w:rPr>
          <w:szCs w:val="24"/>
        </w:rPr>
        <w:t>37．合同生效及其他</w:t>
      </w:r>
      <w:bookmarkEnd w:id="166"/>
      <w:bookmarkEnd w:id="167"/>
    </w:p>
    <w:p w14:paraId="4F8F9E1C"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3B17EE6"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本合同一式份，以中文书就，双方各执份。</w:t>
      </w:r>
    </w:p>
    <w:p w14:paraId="5B5E1884"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43DF6D6C"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6D75B088"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57024B9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E1BA9C5"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64C94FA" w14:textId="77777777" w:rsidR="00D0031B" w:rsidRPr="004A625E" w:rsidRDefault="00971341">
      <w:pPr>
        <w:widowControl/>
        <w:jc w:val="left"/>
        <w:rPr>
          <w:rFonts w:ascii="宋体" w:hAnsi="宋体"/>
          <w:sz w:val="24"/>
        </w:rPr>
      </w:pPr>
      <w:r w:rsidRPr="004A625E">
        <w:rPr>
          <w:rFonts w:ascii="宋体" w:hAnsi="宋体"/>
          <w:sz w:val="24"/>
        </w:rPr>
        <w:br w:type="page"/>
      </w:r>
    </w:p>
    <w:p w14:paraId="52FC0D51"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2A97B5BE" w14:textId="77777777" w:rsidR="00D0031B" w:rsidRPr="004A625E" w:rsidRDefault="00971341">
      <w:pPr>
        <w:pStyle w:val="1"/>
        <w:widowControl/>
        <w:spacing w:line="360" w:lineRule="auto"/>
        <w:rPr>
          <w:rFonts w:ascii="宋体" w:hAnsi="宋体"/>
          <w:sz w:val="30"/>
          <w:szCs w:val="30"/>
        </w:rPr>
      </w:pPr>
      <w:bookmarkStart w:id="168" w:name="_Hlt487900425"/>
      <w:bookmarkStart w:id="169" w:name="_Toc310195761"/>
      <w:bookmarkStart w:id="170" w:name="_Toc56704367"/>
      <w:bookmarkStart w:id="171" w:name="_Toc480942349"/>
      <w:bookmarkStart w:id="172" w:name="_Toc236642990"/>
      <w:bookmarkStart w:id="173" w:name="_Toc520356217"/>
      <w:bookmarkStart w:id="174" w:name="_Ref467988698"/>
      <w:bookmarkEnd w:id="168"/>
      <w:r w:rsidRPr="004A625E">
        <w:rPr>
          <w:rFonts w:ascii="宋体" w:hAnsi="宋体" w:hint="eastAsia"/>
          <w:sz w:val="30"/>
          <w:szCs w:val="30"/>
        </w:rPr>
        <w:t>第七章投标文件格式</w:t>
      </w:r>
      <w:bookmarkEnd w:id="169"/>
      <w:bookmarkEnd w:id="170"/>
    </w:p>
    <w:p w14:paraId="19240148" w14:textId="77777777" w:rsidR="00D0031B" w:rsidRPr="004A625E" w:rsidRDefault="00971341">
      <w:pPr>
        <w:pStyle w:val="31"/>
        <w:rPr>
          <w:szCs w:val="24"/>
        </w:rPr>
      </w:pPr>
      <w:bookmarkStart w:id="175" w:name="_Toc497235042"/>
      <w:bookmarkStart w:id="176" w:name="_Toc514926454"/>
      <w:bookmarkStart w:id="177" w:name="_Toc56704368"/>
      <w:bookmarkStart w:id="178" w:name="_Toc310195762"/>
      <w:bookmarkEnd w:id="171"/>
      <w:bookmarkEnd w:id="172"/>
      <w:bookmarkEnd w:id="173"/>
      <w:bookmarkEnd w:id="174"/>
      <w:r w:rsidRPr="004A625E">
        <w:rPr>
          <w:szCs w:val="24"/>
        </w:rPr>
        <w:t xml:space="preserve">1 投 标 </w:t>
      </w:r>
      <w:bookmarkEnd w:id="175"/>
      <w:bookmarkEnd w:id="176"/>
      <w:r w:rsidRPr="004A625E">
        <w:rPr>
          <w:rFonts w:hint="eastAsia"/>
          <w:szCs w:val="24"/>
        </w:rPr>
        <w:t>书</w:t>
      </w:r>
      <w:bookmarkEnd w:id="177"/>
    </w:p>
    <w:p w14:paraId="1551F708" w14:textId="77777777" w:rsidR="00D0031B" w:rsidRPr="004A625E" w:rsidRDefault="00D0031B">
      <w:pPr>
        <w:tabs>
          <w:tab w:val="left" w:pos="5580"/>
        </w:tabs>
        <w:spacing w:before="120" w:line="360" w:lineRule="auto"/>
        <w:jc w:val="center"/>
        <w:rPr>
          <w:rFonts w:ascii="宋体" w:hAnsi="宋体"/>
          <w:b/>
          <w:sz w:val="24"/>
        </w:rPr>
      </w:pPr>
    </w:p>
    <w:p w14:paraId="047EB983"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0C9F94A2"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6115CD9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1C7DD3CF"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22336286"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28577C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3F541C8D"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18D829B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37C3FDF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74F2829B"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16897603"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28114C0"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1D05E46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0618881C"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762A463A"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sz w:val="24"/>
          <w:szCs w:val="24"/>
          <w:u w:val="single"/>
        </w:rPr>
        <w:t xml:space="preserve">90 </w:t>
      </w:r>
      <w:r w:rsidRPr="004A625E">
        <w:rPr>
          <w:rFonts w:hAnsi="宋体" w:hint="eastAsia"/>
          <w:sz w:val="24"/>
          <w:szCs w:val="24"/>
        </w:rPr>
        <w:t>个日历日。</w:t>
      </w:r>
    </w:p>
    <w:p w14:paraId="4ED517C7"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5FFE1F1B"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29"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32FC4BA4"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13EE9D96"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4203026" w14:textId="77777777" w:rsidR="00D0031B" w:rsidRPr="004A625E" w:rsidRDefault="00D0031B">
      <w:pPr>
        <w:pStyle w:val="af1"/>
        <w:tabs>
          <w:tab w:val="left" w:pos="5580"/>
        </w:tabs>
        <w:spacing w:line="360" w:lineRule="auto"/>
        <w:ind w:left="420"/>
        <w:rPr>
          <w:rFonts w:hAnsi="宋体"/>
          <w:sz w:val="24"/>
          <w:szCs w:val="24"/>
        </w:rPr>
      </w:pPr>
    </w:p>
    <w:p w14:paraId="21E40589"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43B5298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18078BFF" w14:textId="77777777" w:rsidR="00D0031B" w:rsidRPr="004A625E" w:rsidRDefault="00D0031B">
      <w:pPr>
        <w:pStyle w:val="af1"/>
        <w:tabs>
          <w:tab w:val="left" w:pos="5580"/>
        </w:tabs>
        <w:spacing w:line="360" w:lineRule="auto"/>
        <w:ind w:left="420"/>
        <w:rPr>
          <w:rFonts w:hAnsi="宋体"/>
          <w:sz w:val="24"/>
          <w:szCs w:val="24"/>
        </w:rPr>
      </w:pPr>
    </w:p>
    <w:p w14:paraId="7492689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2FC3301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6E19987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66FB9F9E"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5E2750D4"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2554CC74"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41344626" w14:textId="77777777" w:rsidR="00D0031B" w:rsidRPr="004A625E" w:rsidRDefault="00D0031B">
      <w:pPr>
        <w:pStyle w:val="af1"/>
        <w:tabs>
          <w:tab w:val="left" w:pos="5580"/>
        </w:tabs>
        <w:spacing w:line="360" w:lineRule="auto"/>
        <w:ind w:left="420"/>
        <w:rPr>
          <w:rFonts w:hAnsi="宋体"/>
          <w:sz w:val="24"/>
          <w:szCs w:val="24"/>
          <w:u w:val="single"/>
        </w:rPr>
      </w:pPr>
    </w:p>
    <w:p w14:paraId="0D73E8A3"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30"/>
          <w:footerReference w:type="first" r:id="rId31"/>
          <w:pgSz w:w="11907" w:h="16840"/>
          <w:pgMar w:top="1400" w:right="1418" w:bottom="1089" w:left="1418" w:header="851" w:footer="851" w:gutter="0"/>
          <w:cols w:space="720"/>
          <w:docGrid w:linePitch="462"/>
        </w:sectPr>
      </w:pPr>
    </w:p>
    <w:p w14:paraId="32B07DF9" w14:textId="77777777" w:rsidR="00D0031B" w:rsidRPr="004A625E" w:rsidRDefault="00971341">
      <w:pPr>
        <w:pStyle w:val="31"/>
        <w:rPr>
          <w:szCs w:val="24"/>
        </w:rPr>
      </w:pPr>
      <w:bookmarkStart w:id="179" w:name="_Toc514926455"/>
      <w:bookmarkStart w:id="180" w:name="_Toc497235043"/>
      <w:bookmarkStart w:id="181" w:name="_Toc56704369"/>
      <w:r w:rsidRPr="004A625E">
        <w:rPr>
          <w:szCs w:val="24"/>
        </w:rPr>
        <w:lastRenderedPageBreak/>
        <w:t>2 投标一览表</w:t>
      </w:r>
      <w:bookmarkEnd w:id="179"/>
      <w:bookmarkEnd w:id="180"/>
      <w:bookmarkEnd w:id="181"/>
    </w:p>
    <w:p w14:paraId="37DD7B3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76CFC2E" w14:textId="77777777" w:rsidTr="005519B4">
        <w:trPr>
          <w:trHeight w:val="567"/>
          <w:jc w:val="center"/>
        </w:trPr>
        <w:tc>
          <w:tcPr>
            <w:tcW w:w="1686" w:type="dxa"/>
            <w:tcBorders>
              <w:top w:val="single" w:sz="12" w:space="0" w:color="auto"/>
            </w:tcBorders>
            <w:vAlign w:val="center"/>
          </w:tcPr>
          <w:p w14:paraId="46CDE5C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63F588A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5D87EAFF"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424F164C"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6F173D6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699B391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02E9E254"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619C621E"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754C8DB3" w14:textId="77777777" w:rsidTr="005519B4">
        <w:trPr>
          <w:trHeight w:val="1293"/>
          <w:jc w:val="center"/>
        </w:trPr>
        <w:tc>
          <w:tcPr>
            <w:tcW w:w="1686" w:type="dxa"/>
            <w:vAlign w:val="center"/>
          </w:tcPr>
          <w:p w14:paraId="3B13550A"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FB242C9" w14:textId="77777777" w:rsidR="00D0031B" w:rsidRPr="004A625E" w:rsidRDefault="00D0031B">
            <w:pPr>
              <w:tabs>
                <w:tab w:val="left" w:pos="5580"/>
              </w:tabs>
              <w:jc w:val="center"/>
              <w:rPr>
                <w:rFonts w:ascii="宋体" w:hAnsi="宋体" w:cs="宋体"/>
                <w:sz w:val="24"/>
              </w:rPr>
            </w:pPr>
          </w:p>
          <w:p w14:paraId="24B91747" w14:textId="77777777" w:rsidR="00D0031B" w:rsidRPr="004A625E" w:rsidRDefault="00D0031B">
            <w:pPr>
              <w:tabs>
                <w:tab w:val="left" w:pos="5580"/>
              </w:tabs>
              <w:spacing w:line="360" w:lineRule="auto"/>
              <w:jc w:val="center"/>
              <w:rPr>
                <w:rFonts w:ascii="宋体" w:hAnsi="宋体"/>
                <w:sz w:val="24"/>
              </w:rPr>
            </w:pPr>
          </w:p>
          <w:p w14:paraId="6BBEB4D0" w14:textId="77777777" w:rsidR="00D0031B" w:rsidRPr="004A625E" w:rsidRDefault="00D0031B">
            <w:pPr>
              <w:tabs>
                <w:tab w:val="left" w:pos="5580"/>
              </w:tabs>
              <w:snapToGrid w:val="0"/>
              <w:rPr>
                <w:rFonts w:ascii="宋体" w:hAnsi="宋体"/>
                <w:sz w:val="24"/>
              </w:rPr>
            </w:pPr>
          </w:p>
        </w:tc>
        <w:tc>
          <w:tcPr>
            <w:tcW w:w="1985" w:type="dxa"/>
            <w:vAlign w:val="center"/>
          </w:tcPr>
          <w:p w14:paraId="0E2B8E58" w14:textId="77777777" w:rsidR="00D0031B" w:rsidRPr="004A625E" w:rsidRDefault="00D0031B">
            <w:pPr>
              <w:tabs>
                <w:tab w:val="left" w:pos="5580"/>
              </w:tabs>
              <w:spacing w:line="360" w:lineRule="auto"/>
              <w:jc w:val="center"/>
              <w:rPr>
                <w:rFonts w:ascii="宋体" w:hAnsi="宋体"/>
                <w:sz w:val="24"/>
              </w:rPr>
            </w:pPr>
          </w:p>
        </w:tc>
        <w:tc>
          <w:tcPr>
            <w:tcW w:w="1674" w:type="dxa"/>
          </w:tcPr>
          <w:p w14:paraId="38008655"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072E45D8"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153A369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28B97ED1" w14:textId="77777777" w:rsidTr="005519B4">
        <w:trPr>
          <w:trHeight w:val="1293"/>
          <w:jc w:val="center"/>
        </w:trPr>
        <w:tc>
          <w:tcPr>
            <w:tcW w:w="1686" w:type="dxa"/>
            <w:vAlign w:val="center"/>
          </w:tcPr>
          <w:p w14:paraId="14E5063D"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312D0F87"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6F42EA6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75280A8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1C298A7B"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00B260A3"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5631F96C"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2"/>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563A8484" w14:textId="77777777" w:rsidR="00D0031B" w:rsidRPr="004A625E" w:rsidRDefault="00971341">
      <w:pPr>
        <w:pStyle w:val="31"/>
        <w:rPr>
          <w:szCs w:val="24"/>
        </w:rPr>
      </w:pPr>
      <w:bookmarkStart w:id="182" w:name="_Toc514926456"/>
      <w:bookmarkStart w:id="183" w:name="_Toc366858502"/>
      <w:bookmarkStart w:id="184" w:name="_Toc497235044"/>
      <w:bookmarkStart w:id="185" w:name="_Toc56704370"/>
      <w:bookmarkStart w:id="186" w:name="_Toc310195765"/>
      <w:r w:rsidRPr="004A625E">
        <w:rPr>
          <w:szCs w:val="24"/>
        </w:rPr>
        <w:lastRenderedPageBreak/>
        <w:t>3 投标分项报价表</w:t>
      </w:r>
      <w:bookmarkEnd w:id="182"/>
      <w:bookmarkEnd w:id="183"/>
      <w:bookmarkEnd w:id="184"/>
      <w:bookmarkEnd w:id="185"/>
    </w:p>
    <w:p w14:paraId="1DFAB0EB"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3561EF9A" w14:textId="77777777" w:rsidR="00D0031B" w:rsidRPr="004A625E" w:rsidRDefault="00D0031B">
      <w:pPr>
        <w:pStyle w:val="af1"/>
        <w:spacing w:line="360" w:lineRule="auto"/>
        <w:rPr>
          <w:rFonts w:hAnsi="宋体" w:cs="宋体"/>
          <w:sz w:val="24"/>
          <w:szCs w:val="24"/>
        </w:rPr>
      </w:pPr>
    </w:p>
    <w:p w14:paraId="0931C4AF"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555329F7"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23A38A2C" w14:textId="77777777">
        <w:trPr>
          <w:trHeight w:val="772"/>
        </w:trPr>
        <w:tc>
          <w:tcPr>
            <w:tcW w:w="567" w:type="dxa"/>
            <w:vAlign w:val="center"/>
          </w:tcPr>
          <w:p w14:paraId="727DD201"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5FEE5211"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54CF50FB"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3062A239"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52F633E8"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4A3224E5"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00BE485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1EE9578B"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78D03C98"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67B19B66"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1D07CCDE" w14:textId="77777777">
        <w:trPr>
          <w:trHeight w:val="509"/>
        </w:trPr>
        <w:tc>
          <w:tcPr>
            <w:tcW w:w="567" w:type="dxa"/>
            <w:vAlign w:val="center"/>
          </w:tcPr>
          <w:p w14:paraId="53F885F6"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00380F41"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01ADDEC6" w14:textId="77777777" w:rsidR="00D0031B" w:rsidRPr="004A625E" w:rsidRDefault="00D0031B">
            <w:pPr>
              <w:jc w:val="center"/>
              <w:rPr>
                <w:rFonts w:ascii="宋体" w:hAnsi="宋体"/>
                <w:sz w:val="24"/>
              </w:rPr>
            </w:pPr>
          </w:p>
        </w:tc>
        <w:tc>
          <w:tcPr>
            <w:tcW w:w="709" w:type="dxa"/>
            <w:vAlign w:val="center"/>
          </w:tcPr>
          <w:p w14:paraId="06480137" w14:textId="77777777" w:rsidR="00D0031B" w:rsidRPr="004A625E" w:rsidRDefault="00D0031B">
            <w:pPr>
              <w:jc w:val="center"/>
              <w:rPr>
                <w:rFonts w:ascii="宋体" w:hAnsi="宋体"/>
                <w:sz w:val="24"/>
              </w:rPr>
            </w:pPr>
          </w:p>
        </w:tc>
        <w:tc>
          <w:tcPr>
            <w:tcW w:w="708" w:type="dxa"/>
            <w:vAlign w:val="center"/>
          </w:tcPr>
          <w:p w14:paraId="13634E13" w14:textId="77777777" w:rsidR="00D0031B" w:rsidRPr="004A625E" w:rsidRDefault="00D0031B">
            <w:pPr>
              <w:jc w:val="center"/>
              <w:rPr>
                <w:rFonts w:ascii="宋体" w:hAnsi="宋体"/>
                <w:sz w:val="24"/>
              </w:rPr>
            </w:pPr>
          </w:p>
        </w:tc>
        <w:tc>
          <w:tcPr>
            <w:tcW w:w="1418" w:type="dxa"/>
            <w:vAlign w:val="center"/>
          </w:tcPr>
          <w:p w14:paraId="63B6DDD8" w14:textId="77777777" w:rsidR="00D0031B" w:rsidRPr="004A625E" w:rsidRDefault="00D0031B">
            <w:pPr>
              <w:jc w:val="center"/>
              <w:rPr>
                <w:rFonts w:ascii="宋体" w:hAnsi="宋体"/>
                <w:sz w:val="24"/>
              </w:rPr>
            </w:pPr>
          </w:p>
        </w:tc>
        <w:tc>
          <w:tcPr>
            <w:tcW w:w="709" w:type="dxa"/>
            <w:vAlign w:val="center"/>
          </w:tcPr>
          <w:p w14:paraId="79698CBB" w14:textId="77777777" w:rsidR="00D0031B" w:rsidRPr="004A625E" w:rsidRDefault="00D0031B">
            <w:pPr>
              <w:jc w:val="center"/>
              <w:rPr>
                <w:rFonts w:ascii="宋体" w:hAnsi="宋体"/>
                <w:sz w:val="24"/>
              </w:rPr>
            </w:pPr>
          </w:p>
        </w:tc>
        <w:tc>
          <w:tcPr>
            <w:tcW w:w="1134" w:type="dxa"/>
            <w:vAlign w:val="center"/>
          </w:tcPr>
          <w:p w14:paraId="6148E19C" w14:textId="77777777" w:rsidR="00D0031B" w:rsidRPr="004A625E" w:rsidRDefault="00D0031B">
            <w:pPr>
              <w:jc w:val="center"/>
              <w:rPr>
                <w:rFonts w:ascii="宋体" w:hAnsi="宋体"/>
                <w:sz w:val="24"/>
              </w:rPr>
            </w:pPr>
          </w:p>
        </w:tc>
        <w:tc>
          <w:tcPr>
            <w:tcW w:w="850" w:type="dxa"/>
            <w:vAlign w:val="center"/>
          </w:tcPr>
          <w:p w14:paraId="44040B4B" w14:textId="77777777" w:rsidR="00D0031B" w:rsidRPr="004A625E" w:rsidRDefault="00D0031B">
            <w:pPr>
              <w:jc w:val="center"/>
              <w:rPr>
                <w:rFonts w:ascii="宋体" w:hAnsi="宋体"/>
                <w:sz w:val="24"/>
              </w:rPr>
            </w:pPr>
          </w:p>
        </w:tc>
        <w:tc>
          <w:tcPr>
            <w:tcW w:w="1276" w:type="dxa"/>
            <w:vAlign w:val="center"/>
          </w:tcPr>
          <w:p w14:paraId="6A320C1E" w14:textId="77777777" w:rsidR="00D0031B" w:rsidRPr="004A625E" w:rsidRDefault="00D0031B">
            <w:pPr>
              <w:jc w:val="center"/>
              <w:rPr>
                <w:rFonts w:ascii="宋体" w:hAnsi="宋体"/>
                <w:sz w:val="24"/>
              </w:rPr>
            </w:pPr>
          </w:p>
        </w:tc>
      </w:tr>
      <w:tr w:rsidR="00D078E7" w:rsidRPr="004A625E" w14:paraId="10D0F1E8" w14:textId="77777777">
        <w:trPr>
          <w:trHeight w:val="509"/>
        </w:trPr>
        <w:tc>
          <w:tcPr>
            <w:tcW w:w="567" w:type="dxa"/>
            <w:vAlign w:val="center"/>
          </w:tcPr>
          <w:p w14:paraId="4F4B1EB0"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0FE52F11" w14:textId="77777777" w:rsidR="00D0031B" w:rsidRPr="004A625E" w:rsidRDefault="00D0031B">
            <w:pPr>
              <w:jc w:val="center"/>
              <w:rPr>
                <w:rFonts w:ascii="宋体" w:hAnsi="宋体"/>
                <w:sz w:val="24"/>
              </w:rPr>
            </w:pPr>
          </w:p>
        </w:tc>
        <w:tc>
          <w:tcPr>
            <w:tcW w:w="851" w:type="dxa"/>
            <w:vAlign w:val="center"/>
          </w:tcPr>
          <w:p w14:paraId="664B4C95" w14:textId="77777777" w:rsidR="00D0031B" w:rsidRPr="004A625E" w:rsidRDefault="00D0031B">
            <w:pPr>
              <w:jc w:val="center"/>
              <w:rPr>
                <w:rFonts w:ascii="宋体" w:hAnsi="宋体"/>
                <w:sz w:val="24"/>
              </w:rPr>
            </w:pPr>
          </w:p>
        </w:tc>
        <w:tc>
          <w:tcPr>
            <w:tcW w:w="709" w:type="dxa"/>
            <w:vAlign w:val="center"/>
          </w:tcPr>
          <w:p w14:paraId="71C5CCD0" w14:textId="77777777" w:rsidR="00D0031B" w:rsidRPr="004A625E" w:rsidRDefault="00D0031B">
            <w:pPr>
              <w:jc w:val="center"/>
              <w:rPr>
                <w:rFonts w:ascii="宋体" w:hAnsi="宋体"/>
                <w:sz w:val="24"/>
              </w:rPr>
            </w:pPr>
          </w:p>
        </w:tc>
        <w:tc>
          <w:tcPr>
            <w:tcW w:w="708" w:type="dxa"/>
            <w:vAlign w:val="center"/>
          </w:tcPr>
          <w:p w14:paraId="4C4F3BDA" w14:textId="77777777" w:rsidR="00D0031B" w:rsidRPr="004A625E" w:rsidRDefault="00D0031B">
            <w:pPr>
              <w:jc w:val="center"/>
              <w:rPr>
                <w:rFonts w:ascii="宋体" w:hAnsi="宋体"/>
                <w:sz w:val="24"/>
              </w:rPr>
            </w:pPr>
          </w:p>
        </w:tc>
        <w:tc>
          <w:tcPr>
            <w:tcW w:w="1418" w:type="dxa"/>
            <w:vAlign w:val="center"/>
          </w:tcPr>
          <w:p w14:paraId="16B7F071" w14:textId="77777777" w:rsidR="00D0031B" w:rsidRPr="004A625E" w:rsidRDefault="00D0031B">
            <w:pPr>
              <w:jc w:val="center"/>
              <w:rPr>
                <w:rFonts w:ascii="宋体" w:hAnsi="宋体"/>
                <w:sz w:val="24"/>
              </w:rPr>
            </w:pPr>
          </w:p>
        </w:tc>
        <w:tc>
          <w:tcPr>
            <w:tcW w:w="709" w:type="dxa"/>
            <w:vAlign w:val="center"/>
          </w:tcPr>
          <w:p w14:paraId="298FD527" w14:textId="77777777" w:rsidR="00D0031B" w:rsidRPr="004A625E" w:rsidRDefault="00D0031B">
            <w:pPr>
              <w:jc w:val="center"/>
              <w:rPr>
                <w:rFonts w:ascii="宋体" w:hAnsi="宋体"/>
                <w:sz w:val="24"/>
              </w:rPr>
            </w:pPr>
          </w:p>
        </w:tc>
        <w:tc>
          <w:tcPr>
            <w:tcW w:w="1134" w:type="dxa"/>
            <w:vAlign w:val="center"/>
          </w:tcPr>
          <w:p w14:paraId="0DF0F231" w14:textId="77777777" w:rsidR="00D0031B" w:rsidRPr="004A625E" w:rsidRDefault="00D0031B">
            <w:pPr>
              <w:jc w:val="center"/>
              <w:rPr>
                <w:rFonts w:ascii="宋体" w:hAnsi="宋体"/>
                <w:sz w:val="24"/>
              </w:rPr>
            </w:pPr>
          </w:p>
        </w:tc>
        <w:tc>
          <w:tcPr>
            <w:tcW w:w="850" w:type="dxa"/>
            <w:vAlign w:val="center"/>
          </w:tcPr>
          <w:p w14:paraId="6F87FE0A" w14:textId="77777777" w:rsidR="00D0031B" w:rsidRPr="004A625E" w:rsidRDefault="00D0031B">
            <w:pPr>
              <w:jc w:val="center"/>
              <w:rPr>
                <w:rFonts w:ascii="宋体" w:hAnsi="宋体"/>
                <w:sz w:val="24"/>
              </w:rPr>
            </w:pPr>
          </w:p>
        </w:tc>
        <w:tc>
          <w:tcPr>
            <w:tcW w:w="1276" w:type="dxa"/>
            <w:vAlign w:val="center"/>
          </w:tcPr>
          <w:p w14:paraId="4F29C755" w14:textId="77777777" w:rsidR="00D0031B" w:rsidRPr="004A625E" w:rsidRDefault="00D0031B">
            <w:pPr>
              <w:jc w:val="center"/>
              <w:rPr>
                <w:rFonts w:ascii="宋体" w:hAnsi="宋体"/>
                <w:sz w:val="24"/>
              </w:rPr>
            </w:pPr>
          </w:p>
        </w:tc>
      </w:tr>
      <w:tr w:rsidR="00D078E7" w:rsidRPr="004A625E" w14:paraId="7D333779" w14:textId="77777777">
        <w:trPr>
          <w:trHeight w:val="509"/>
        </w:trPr>
        <w:tc>
          <w:tcPr>
            <w:tcW w:w="567" w:type="dxa"/>
            <w:vAlign w:val="center"/>
          </w:tcPr>
          <w:p w14:paraId="3ADD0595"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4C2BF6BA" w14:textId="77777777" w:rsidR="00D0031B" w:rsidRPr="004A625E" w:rsidRDefault="00D0031B">
            <w:pPr>
              <w:jc w:val="center"/>
              <w:rPr>
                <w:rFonts w:ascii="宋体" w:hAnsi="宋体"/>
                <w:sz w:val="24"/>
              </w:rPr>
            </w:pPr>
          </w:p>
        </w:tc>
        <w:tc>
          <w:tcPr>
            <w:tcW w:w="851" w:type="dxa"/>
            <w:vAlign w:val="center"/>
          </w:tcPr>
          <w:p w14:paraId="4DA50FFE" w14:textId="77777777" w:rsidR="00D0031B" w:rsidRPr="004A625E" w:rsidRDefault="00D0031B">
            <w:pPr>
              <w:jc w:val="center"/>
              <w:rPr>
                <w:rFonts w:ascii="宋体" w:hAnsi="宋体"/>
                <w:sz w:val="24"/>
              </w:rPr>
            </w:pPr>
          </w:p>
        </w:tc>
        <w:tc>
          <w:tcPr>
            <w:tcW w:w="709" w:type="dxa"/>
            <w:vAlign w:val="center"/>
          </w:tcPr>
          <w:p w14:paraId="5063559E" w14:textId="77777777" w:rsidR="00D0031B" w:rsidRPr="004A625E" w:rsidRDefault="00D0031B">
            <w:pPr>
              <w:jc w:val="center"/>
              <w:rPr>
                <w:rFonts w:ascii="宋体" w:hAnsi="宋体"/>
                <w:sz w:val="24"/>
              </w:rPr>
            </w:pPr>
          </w:p>
        </w:tc>
        <w:tc>
          <w:tcPr>
            <w:tcW w:w="708" w:type="dxa"/>
            <w:vAlign w:val="center"/>
          </w:tcPr>
          <w:p w14:paraId="0DD88025" w14:textId="77777777" w:rsidR="00D0031B" w:rsidRPr="004A625E" w:rsidRDefault="00D0031B">
            <w:pPr>
              <w:jc w:val="center"/>
              <w:rPr>
                <w:rFonts w:ascii="宋体" w:hAnsi="宋体"/>
                <w:sz w:val="24"/>
              </w:rPr>
            </w:pPr>
          </w:p>
        </w:tc>
        <w:tc>
          <w:tcPr>
            <w:tcW w:w="1418" w:type="dxa"/>
            <w:vAlign w:val="center"/>
          </w:tcPr>
          <w:p w14:paraId="45B8B494" w14:textId="77777777" w:rsidR="00D0031B" w:rsidRPr="004A625E" w:rsidRDefault="00D0031B">
            <w:pPr>
              <w:jc w:val="center"/>
              <w:rPr>
                <w:rFonts w:ascii="宋体" w:hAnsi="宋体"/>
                <w:sz w:val="24"/>
              </w:rPr>
            </w:pPr>
          </w:p>
        </w:tc>
        <w:tc>
          <w:tcPr>
            <w:tcW w:w="709" w:type="dxa"/>
            <w:vAlign w:val="center"/>
          </w:tcPr>
          <w:p w14:paraId="59F460E3" w14:textId="77777777" w:rsidR="00D0031B" w:rsidRPr="004A625E" w:rsidRDefault="00D0031B">
            <w:pPr>
              <w:jc w:val="center"/>
              <w:rPr>
                <w:rFonts w:ascii="宋体" w:hAnsi="宋体"/>
                <w:sz w:val="24"/>
              </w:rPr>
            </w:pPr>
          </w:p>
        </w:tc>
        <w:tc>
          <w:tcPr>
            <w:tcW w:w="1134" w:type="dxa"/>
            <w:vAlign w:val="center"/>
          </w:tcPr>
          <w:p w14:paraId="0F35DD7A" w14:textId="77777777" w:rsidR="00D0031B" w:rsidRPr="004A625E" w:rsidRDefault="00D0031B">
            <w:pPr>
              <w:jc w:val="center"/>
              <w:rPr>
                <w:rFonts w:ascii="宋体" w:hAnsi="宋体"/>
                <w:sz w:val="24"/>
              </w:rPr>
            </w:pPr>
          </w:p>
        </w:tc>
        <w:tc>
          <w:tcPr>
            <w:tcW w:w="850" w:type="dxa"/>
            <w:vAlign w:val="center"/>
          </w:tcPr>
          <w:p w14:paraId="207E5236" w14:textId="77777777" w:rsidR="00D0031B" w:rsidRPr="004A625E" w:rsidRDefault="00D0031B">
            <w:pPr>
              <w:jc w:val="center"/>
              <w:rPr>
                <w:rFonts w:ascii="宋体" w:hAnsi="宋体"/>
                <w:sz w:val="24"/>
              </w:rPr>
            </w:pPr>
          </w:p>
        </w:tc>
        <w:tc>
          <w:tcPr>
            <w:tcW w:w="1276" w:type="dxa"/>
            <w:vAlign w:val="center"/>
          </w:tcPr>
          <w:p w14:paraId="2924A0A2" w14:textId="77777777" w:rsidR="00D0031B" w:rsidRPr="004A625E" w:rsidRDefault="00D0031B">
            <w:pPr>
              <w:jc w:val="center"/>
              <w:rPr>
                <w:rFonts w:ascii="宋体" w:hAnsi="宋体"/>
                <w:sz w:val="24"/>
              </w:rPr>
            </w:pPr>
          </w:p>
        </w:tc>
      </w:tr>
      <w:tr w:rsidR="00D078E7" w:rsidRPr="004A625E" w14:paraId="381E3A63" w14:textId="77777777">
        <w:trPr>
          <w:trHeight w:val="509"/>
        </w:trPr>
        <w:tc>
          <w:tcPr>
            <w:tcW w:w="567" w:type="dxa"/>
            <w:vAlign w:val="center"/>
          </w:tcPr>
          <w:p w14:paraId="30E407E2"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370F245F" w14:textId="77777777" w:rsidR="00D0031B" w:rsidRPr="004A625E" w:rsidRDefault="00D0031B">
            <w:pPr>
              <w:jc w:val="center"/>
              <w:rPr>
                <w:rFonts w:ascii="宋体" w:hAnsi="宋体"/>
                <w:sz w:val="24"/>
              </w:rPr>
            </w:pPr>
          </w:p>
        </w:tc>
        <w:tc>
          <w:tcPr>
            <w:tcW w:w="851" w:type="dxa"/>
            <w:vAlign w:val="center"/>
          </w:tcPr>
          <w:p w14:paraId="5AF31DFC" w14:textId="77777777" w:rsidR="00D0031B" w:rsidRPr="004A625E" w:rsidRDefault="00D0031B">
            <w:pPr>
              <w:jc w:val="center"/>
              <w:rPr>
                <w:rFonts w:ascii="宋体" w:hAnsi="宋体"/>
                <w:sz w:val="24"/>
              </w:rPr>
            </w:pPr>
          </w:p>
        </w:tc>
        <w:tc>
          <w:tcPr>
            <w:tcW w:w="709" w:type="dxa"/>
            <w:vAlign w:val="center"/>
          </w:tcPr>
          <w:p w14:paraId="3BD245B5" w14:textId="77777777" w:rsidR="00D0031B" w:rsidRPr="004A625E" w:rsidRDefault="00D0031B">
            <w:pPr>
              <w:jc w:val="center"/>
              <w:rPr>
                <w:rFonts w:ascii="宋体" w:hAnsi="宋体"/>
                <w:sz w:val="24"/>
              </w:rPr>
            </w:pPr>
          </w:p>
        </w:tc>
        <w:tc>
          <w:tcPr>
            <w:tcW w:w="708" w:type="dxa"/>
            <w:vAlign w:val="center"/>
          </w:tcPr>
          <w:p w14:paraId="0CC8FF95" w14:textId="77777777" w:rsidR="00D0031B" w:rsidRPr="004A625E" w:rsidRDefault="00D0031B">
            <w:pPr>
              <w:jc w:val="center"/>
              <w:rPr>
                <w:rFonts w:ascii="宋体" w:hAnsi="宋体"/>
                <w:sz w:val="24"/>
              </w:rPr>
            </w:pPr>
          </w:p>
        </w:tc>
        <w:tc>
          <w:tcPr>
            <w:tcW w:w="1418" w:type="dxa"/>
            <w:vAlign w:val="center"/>
          </w:tcPr>
          <w:p w14:paraId="1601ADE8" w14:textId="77777777" w:rsidR="00D0031B" w:rsidRPr="004A625E" w:rsidRDefault="00D0031B">
            <w:pPr>
              <w:jc w:val="center"/>
              <w:rPr>
                <w:rFonts w:ascii="宋体" w:hAnsi="宋体"/>
                <w:sz w:val="24"/>
              </w:rPr>
            </w:pPr>
          </w:p>
        </w:tc>
        <w:tc>
          <w:tcPr>
            <w:tcW w:w="709" w:type="dxa"/>
            <w:vAlign w:val="center"/>
          </w:tcPr>
          <w:p w14:paraId="5979484A" w14:textId="77777777" w:rsidR="00D0031B" w:rsidRPr="004A625E" w:rsidRDefault="00D0031B">
            <w:pPr>
              <w:jc w:val="center"/>
              <w:rPr>
                <w:rFonts w:ascii="宋体" w:hAnsi="宋体"/>
                <w:sz w:val="24"/>
              </w:rPr>
            </w:pPr>
          </w:p>
        </w:tc>
        <w:tc>
          <w:tcPr>
            <w:tcW w:w="1134" w:type="dxa"/>
            <w:vAlign w:val="center"/>
          </w:tcPr>
          <w:p w14:paraId="1CD722C4" w14:textId="77777777" w:rsidR="00D0031B" w:rsidRPr="004A625E" w:rsidRDefault="00D0031B">
            <w:pPr>
              <w:jc w:val="center"/>
              <w:rPr>
                <w:rFonts w:ascii="宋体" w:hAnsi="宋体"/>
                <w:sz w:val="24"/>
              </w:rPr>
            </w:pPr>
          </w:p>
        </w:tc>
        <w:tc>
          <w:tcPr>
            <w:tcW w:w="850" w:type="dxa"/>
            <w:vAlign w:val="center"/>
          </w:tcPr>
          <w:p w14:paraId="045D718E" w14:textId="77777777" w:rsidR="00D0031B" w:rsidRPr="004A625E" w:rsidRDefault="00D0031B">
            <w:pPr>
              <w:jc w:val="center"/>
              <w:rPr>
                <w:rFonts w:ascii="宋体" w:hAnsi="宋体"/>
                <w:sz w:val="24"/>
              </w:rPr>
            </w:pPr>
          </w:p>
        </w:tc>
        <w:tc>
          <w:tcPr>
            <w:tcW w:w="1276" w:type="dxa"/>
            <w:vAlign w:val="center"/>
          </w:tcPr>
          <w:p w14:paraId="0FD9F87B" w14:textId="77777777" w:rsidR="00D0031B" w:rsidRPr="004A625E" w:rsidRDefault="00D0031B">
            <w:pPr>
              <w:jc w:val="center"/>
              <w:rPr>
                <w:rFonts w:ascii="宋体" w:hAnsi="宋体"/>
                <w:sz w:val="24"/>
              </w:rPr>
            </w:pPr>
          </w:p>
        </w:tc>
      </w:tr>
      <w:tr w:rsidR="00D078E7" w:rsidRPr="004A625E" w14:paraId="49CBEA89" w14:textId="77777777">
        <w:trPr>
          <w:trHeight w:val="509"/>
        </w:trPr>
        <w:tc>
          <w:tcPr>
            <w:tcW w:w="567" w:type="dxa"/>
            <w:vAlign w:val="center"/>
          </w:tcPr>
          <w:p w14:paraId="7AB2A82D"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2EAB9BD"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71E45702" w14:textId="77777777" w:rsidR="00D0031B" w:rsidRPr="004A625E" w:rsidRDefault="00D0031B">
            <w:pPr>
              <w:jc w:val="center"/>
              <w:rPr>
                <w:rFonts w:ascii="宋体" w:hAnsi="宋体"/>
                <w:sz w:val="24"/>
              </w:rPr>
            </w:pPr>
          </w:p>
        </w:tc>
        <w:tc>
          <w:tcPr>
            <w:tcW w:w="709" w:type="dxa"/>
          </w:tcPr>
          <w:p w14:paraId="5FEACF47" w14:textId="77777777" w:rsidR="00D0031B" w:rsidRPr="004A625E" w:rsidRDefault="00D0031B">
            <w:pPr>
              <w:jc w:val="center"/>
              <w:rPr>
                <w:rFonts w:ascii="宋体" w:hAnsi="宋体"/>
                <w:sz w:val="24"/>
              </w:rPr>
            </w:pPr>
          </w:p>
        </w:tc>
        <w:tc>
          <w:tcPr>
            <w:tcW w:w="708" w:type="dxa"/>
          </w:tcPr>
          <w:p w14:paraId="4E1EB1D5" w14:textId="77777777" w:rsidR="00D0031B" w:rsidRPr="004A625E" w:rsidRDefault="00D0031B">
            <w:pPr>
              <w:jc w:val="center"/>
              <w:rPr>
                <w:rFonts w:ascii="宋体" w:hAnsi="宋体"/>
                <w:sz w:val="24"/>
              </w:rPr>
            </w:pPr>
          </w:p>
        </w:tc>
        <w:tc>
          <w:tcPr>
            <w:tcW w:w="1418" w:type="dxa"/>
          </w:tcPr>
          <w:p w14:paraId="0A990675" w14:textId="77777777" w:rsidR="00D0031B" w:rsidRPr="004A625E" w:rsidRDefault="00D0031B">
            <w:pPr>
              <w:jc w:val="center"/>
              <w:rPr>
                <w:rFonts w:ascii="宋体" w:hAnsi="宋体"/>
                <w:sz w:val="24"/>
              </w:rPr>
            </w:pPr>
          </w:p>
        </w:tc>
        <w:tc>
          <w:tcPr>
            <w:tcW w:w="709" w:type="dxa"/>
            <w:vAlign w:val="center"/>
          </w:tcPr>
          <w:p w14:paraId="2B997452" w14:textId="77777777" w:rsidR="00D0031B" w:rsidRPr="004A625E" w:rsidRDefault="00D0031B">
            <w:pPr>
              <w:jc w:val="center"/>
              <w:rPr>
                <w:rFonts w:ascii="宋体" w:hAnsi="宋体"/>
                <w:sz w:val="24"/>
              </w:rPr>
            </w:pPr>
          </w:p>
        </w:tc>
        <w:tc>
          <w:tcPr>
            <w:tcW w:w="1134" w:type="dxa"/>
            <w:vAlign w:val="center"/>
          </w:tcPr>
          <w:p w14:paraId="39104202" w14:textId="77777777" w:rsidR="00D0031B" w:rsidRPr="004A625E" w:rsidRDefault="00D0031B">
            <w:pPr>
              <w:jc w:val="center"/>
              <w:rPr>
                <w:rFonts w:ascii="宋体" w:hAnsi="宋体"/>
                <w:sz w:val="24"/>
              </w:rPr>
            </w:pPr>
          </w:p>
        </w:tc>
        <w:tc>
          <w:tcPr>
            <w:tcW w:w="850" w:type="dxa"/>
            <w:vAlign w:val="center"/>
          </w:tcPr>
          <w:p w14:paraId="3FC126DC" w14:textId="77777777" w:rsidR="00D0031B" w:rsidRPr="004A625E" w:rsidRDefault="00D0031B">
            <w:pPr>
              <w:jc w:val="center"/>
              <w:rPr>
                <w:rFonts w:ascii="宋体" w:hAnsi="宋体"/>
                <w:sz w:val="24"/>
              </w:rPr>
            </w:pPr>
          </w:p>
        </w:tc>
        <w:tc>
          <w:tcPr>
            <w:tcW w:w="1276" w:type="dxa"/>
            <w:vAlign w:val="center"/>
          </w:tcPr>
          <w:p w14:paraId="6FFCA17B" w14:textId="77777777" w:rsidR="00D0031B" w:rsidRPr="004A625E" w:rsidRDefault="00D0031B">
            <w:pPr>
              <w:jc w:val="center"/>
              <w:rPr>
                <w:rFonts w:ascii="宋体" w:hAnsi="宋体"/>
                <w:sz w:val="24"/>
              </w:rPr>
            </w:pPr>
          </w:p>
        </w:tc>
      </w:tr>
      <w:tr w:rsidR="00D078E7" w:rsidRPr="004A625E" w14:paraId="32994CE7" w14:textId="77777777">
        <w:trPr>
          <w:trHeight w:val="509"/>
        </w:trPr>
        <w:tc>
          <w:tcPr>
            <w:tcW w:w="567" w:type="dxa"/>
            <w:vAlign w:val="center"/>
          </w:tcPr>
          <w:p w14:paraId="2EF1778A"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0083C6F2"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5A73F546" w14:textId="77777777" w:rsidR="00D0031B" w:rsidRPr="004A625E" w:rsidRDefault="00D0031B">
            <w:pPr>
              <w:jc w:val="center"/>
              <w:rPr>
                <w:rFonts w:ascii="宋体" w:hAnsi="宋体"/>
                <w:sz w:val="24"/>
              </w:rPr>
            </w:pPr>
          </w:p>
        </w:tc>
        <w:tc>
          <w:tcPr>
            <w:tcW w:w="709" w:type="dxa"/>
          </w:tcPr>
          <w:p w14:paraId="2D956396" w14:textId="77777777" w:rsidR="00D0031B" w:rsidRPr="004A625E" w:rsidRDefault="00D0031B">
            <w:pPr>
              <w:jc w:val="center"/>
              <w:rPr>
                <w:rFonts w:ascii="宋体" w:hAnsi="宋体"/>
                <w:sz w:val="24"/>
              </w:rPr>
            </w:pPr>
          </w:p>
        </w:tc>
        <w:tc>
          <w:tcPr>
            <w:tcW w:w="708" w:type="dxa"/>
          </w:tcPr>
          <w:p w14:paraId="571A38AC" w14:textId="77777777" w:rsidR="00D0031B" w:rsidRPr="004A625E" w:rsidRDefault="00D0031B">
            <w:pPr>
              <w:jc w:val="center"/>
              <w:rPr>
                <w:rFonts w:ascii="宋体" w:hAnsi="宋体"/>
                <w:sz w:val="24"/>
              </w:rPr>
            </w:pPr>
          </w:p>
        </w:tc>
        <w:tc>
          <w:tcPr>
            <w:tcW w:w="1418" w:type="dxa"/>
          </w:tcPr>
          <w:p w14:paraId="23FD0DC1" w14:textId="77777777" w:rsidR="00D0031B" w:rsidRPr="004A625E" w:rsidRDefault="00D0031B">
            <w:pPr>
              <w:jc w:val="center"/>
              <w:rPr>
                <w:rFonts w:ascii="宋体" w:hAnsi="宋体"/>
                <w:sz w:val="24"/>
              </w:rPr>
            </w:pPr>
          </w:p>
        </w:tc>
        <w:tc>
          <w:tcPr>
            <w:tcW w:w="709" w:type="dxa"/>
            <w:vAlign w:val="center"/>
          </w:tcPr>
          <w:p w14:paraId="3E0574D6" w14:textId="77777777" w:rsidR="00D0031B" w:rsidRPr="004A625E" w:rsidRDefault="00D0031B">
            <w:pPr>
              <w:jc w:val="center"/>
              <w:rPr>
                <w:rFonts w:ascii="宋体" w:hAnsi="宋体"/>
                <w:sz w:val="24"/>
              </w:rPr>
            </w:pPr>
          </w:p>
        </w:tc>
        <w:tc>
          <w:tcPr>
            <w:tcW w:w="1134" w:type="dxa"/>
            <w:vAlign w:val="center"/>
          </w:tcPr>
          <w:p w14:paraId="726019C5" w14:textId="77777777" w:rsidR="00D0031B" w:rsidRPr="004A625E" w:rsidRDefault="00D0031B">
            <w:pPr>
              <w:jc w:val="center"/>
              <w:rPr>
                <w:rFonts w:ascii="宋体" w:hAnsi="宋体"/>
                <w:sz w:val="24"/>
              </w:rPr>
            </w:pPr>
          </w:p>
        </w:tc>
        <w:tc>
          <w:tcPr>
            <w:tcW w:w="850" w:type="dxa"/>
            <w:vAlign w:val="center"/>
          </w:tcPr>
          <w:p w14:paraId="6BC98736" w14:textId="77777777" w:rsidR="00D0031B" w:rsidRPr="004A625E" w:rsidRDefault="00D0031B">
            <w:pPr>
              <w:jc w:val="center"/>
              <w:rPr>
                <w:rFonts w:ascii="宋体" w:hAnsi="宋体"/>
                <w:sz w:val="24"/>
              </w:rPr>
            </w:pPr>
          </w:p>
        </w:tc>
        <w:tc>
          <w:tcPr>
            <w:tcW w:w="1276" w:type="dxa"/>
            <w:vAlign w:val="center"/>
          </w:tcPr>
          <w:p w14:paraId="2D550B25" w14:textId="77777777" w:rsidR="00D0031B" w:rsidRPr="004A625E" w:rsidRDefault="00D0031B">
            <w:pPr>
              <w:jc w:val="center"/>
              <w:rPr>
                <w:rFonts w:ascii="宋体" w:hAnsi="宋体"/>
                <w:sz w:val="24"/>
              </w:rPr>
            </w:pPr>
          </w:p>
        </w:tc>
      </w:tr>
      <w:tr w:rsidR="00D078E7" w:rsidRPr="004A625E" w14:paraId="68A69494" w14:textId="77777777">
        <w:trPr>
          <w:trHeight w:val="509"/>
        </w:trPr>
        <w:tc>
          <w:tcPr>
            <w:tcW w:w="567" w:type="dxa"/>
            <w:vAlign w:val="center"/>
          </w:tcPr>
          <w:p w14:paraId="3E28182E"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23346385"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2BDAB1BF" w14:textId="77777777" w:rsidR="00D0031B" w:rsidRPr="004A625E" w:rsidRDefault="00D0031B">
            <w:pPr>
              <w:jc w:val="center"/>
              <w:rPr>
                <w:rFonts w:ascii="宋体" w:hAnsi="宋体"/>
                <w:sz w:val="24"/>
              </w:rPr>
            </w:pPr>
          </w:p>
        </w:tc>
        <w:tc>
          <w:tcPr>
            <w:tcW w:w="709" w:type="dxa"/>
          </w:tcPr>
          <w:p w14:paraId="7FE1AA59" w14:textId="77777777" w:rsidR="00D0031B" w:rsidRPr="004A625E" w:rsidRDefault="00D0031B">
            <w:pPr>
              <w:jc w:val="center"/>
              <w:rPr>
                <w:rFonts w:ascii="宋体" w:hAnsi="宋体"/>
                <w:sz w:val="24"/>
              </w:rPr>
            </w:pPr>
          </w:p>
        </w:tc>
        <w:tc>
          <w:tcPr>
            <w:tcW w:w="708" w:type="dxa"/>
          </w:tcPr>
          <w:p w14:paraId="0F5120DB" w14:textId="77777777" w:rsidR="00D0031B" w:rsidRPr="004A625E" w:rsidRDefault="00D0031B">
            <w:pPr>
              <w:jc w:val="center"/>
              <w:rPr>
                <w:rFonts w:ascii="宋体" w:hAnsi="宋体"/>
                <w:sz w:val="24"/>
              </w:rPr>
            </w:pPr>
          </w:p>
        </w:tc>
        <w:tc>
          <w:tcPr>
            <w:tcW w:w="1418" w:type="dxa"/>
          </w:tcPr>
          <w:p w14:paraId="3666233D" w14:textId="77777777" w:rsidR="00D0031B" w:rsidRPr="004A625E" w:rsidRDefault="00D0031B">
            <w:pPr>
              <w:jc w:val="center"/>
              <w:rPr>
                <w:rFonts w:ascii="宋体" w:hAnsi="宋体"/>
                <w:sz w:val="24"/>
              </w:rPr>
            </w:pPr>
          </w:p>
        </w:tc>
        <w:tc>
          <w:tcPr>
            <w:tcW w:w="709" w:type="dxa"/>
            <w:vAlign w:val="center"/>
          </w:tcPr>
          <w:p w14:paraId="07629F0D" w14:textId="77777777" w:rsidR="00D0031B" w:rsidRPr="004A625E" w:rsidRDefault="00D0031B">
            <w:pPr>
              <w:jc w:val="center"/>
              <w:rPr>
                <w:rFonts w:ascii="宋体" w:hAnsi="宋体"/>
                <w:sz w:val="24"/>
              </w:rPr>
            </w:pPr>
          </w:p>
        </w:tc>
        <w:tc>
          <w:tcPr>
            <w:tcW w:w="1134" w:type="dxa"/>
            <w:vAlign w:val="center"/>
          </w:tcPr>
          <w:p w14:paraId="6D7C5890" w14:textId="77777777" w:rsidR="00D0031B" w:rsidRPr="004A625E" w:rsidRDefault="00D0031B">
            <w:pPr>
              <w:jc w:val="center"/>
              <w:rPr>
                <w:rFonts w:ascii="宋体" w:hAnsi="宋体"/>
                <w:sz w:val="24"/>
              </w:rPr>
            </w:pPr>
          </w:p>
        </w:tc>
        <w:tc>
          <w:tcPr>
            <w:tcW w:w="850" w:type="dxa"/>
            <w:vAlign w:val="center"/>
          </w:tcPr>
          <w:p w14:paraId="565E77E9" w14:textId="77777777" w:rsidR="00D0031B" w:rsidRPr="004A625E" w:rsidRDefault="00D0031B">
            <w:pPr>
              <w:jc w:val="center"/>
              <w:rPr>
                <w:rFonts w:ascii="宋体" w:hAnsi="宋体"/>
                <w:sz w:val="24"/>
              </w:rPr>
            </w:pPr>
          </w:p>
        </w:tc>
        <w:tc>
          <w:tcPr>
            <w:tcW w:w="1276" w:type="dxa"/>
            <w:vAlign w:val="center"/>
          </w:tcPr>
          <w:p w14:paraId="012AF932" w14:textId="77777777" w:rsidR="00D0031B" w:rsidRPr="004A625E" w:rsidRDefault="00D0031B">
            <w:pPr>
              <w:jc w:val="center"/>
              <w:rPr>
                <w:rFonts w:ascii="宋体" w:hAnsi="宋体"/>
                <w:sz w:val="24"/>
              </w:rPr>
            </w:pPr>
          </w:p>
        </w:tc>
      </w:tr>
      <w:tr w:rsidR="00D078E7" w:rsidRPr="004A625E" w14:paraId="4B543C68" w14:textId="77777777">
        <w:trPr>
          <w:trHeight w:val="509"/>
        </w:trPr>
        <w:tc>
          <w:tcPr>
            <w:tcW w:w="567" w:type="dxa"/>
            <w:vAlign w:val="center"/>
          </w:tcPr>
          <w:p w14:paraId="599EF26B"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41C6D374"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03AAE827" w14:textId="77777777" w:rsidR="00D0031B" w:rsidRPr="004A625E" w:rsidRDefault="00D0031B">
            <w:pPr>
              <w:jc w:val="center"/>
              <w:rPr>
                <w:rFonts w:ascii="宋体" w:hAnsi="宋体"/>
                <w:sz w:val="24"/>
              </w:rPr>
            </w:pPr>
          </w:p>
        </w:tc>
        <w:tc>
          <w:tcPr>
            <w:tcW w:w="709" w:type="dxa"/>
            <w:vAlign w:val="center"/>
          </w:tcPr>
          <w:p w14:paraId="4E98DFEE" w14:textId="77777777" w:rsidR="00D0031B" w:rsidRPr="004A625E" w:rsidRDefault="00D0031B">
            <w:pPr>
              <w:jc w:val="center"/>
              <w:rPr>
                <w:rFonts w:ascii="宋体" w:hAnsi="宋体"/>
                <w:sz w:val="24"/>
              </w:rPr>
            </w:pPr>
          </w:p>
        </w:tc>
        <w:tc>
          <w:tcPr>
            <w:tcW w:w="708" w:type="dxa"/>
            <w:vAlign w:val="center"/>
          </w:tcPr>
          <w:p w14:paraId="59D39D67" w14:textId="77777777" w:rsidR="00D0031B" w:rsidRPr="004A625E" w:rsidRDefault="00D0031B">
            <w:pPr>
              <w:jc w:val="center"/>
              <w:rPr>
                <w:rFonts w:ascii="宋体" w:hAnsi="宋体"/>
                <w:sz w:val="24"/>
              </w:rPr>
            </w:pPr>
          </w:p>
        </w:tc>
        <w:tc>
          <w:tcPr>
            <w:tcW w:w="1418" w:type="dxa"/>
            <w:vAlign w:val="center"/>
          </w:tcPr>
          <w:p w14:paraId="264A607F" w14:textId="77777777" w:rsidR="00D0031B" w:rsidRPr="004A625E" w:rsidRDefault="00D0031B">
            <w:pPr>
              <w:jc w:val="center"/>
              <w:rPr>
                <w:rFonts w:ascii="宋体" w:hAnsi="宋体"/>
                <w:sz w:val="24"/>
              </w:rPr>
            </w:pPr>
          </w:p>
        </w:tc>
        <w:tc>
          <w:tcPr>
            <w:tcW w:w="709" w:type="dxa"/>
            <w:vAlign w:val="center"/>
          </w:tcPr>
          <w:p w14:paraId="0E64A714" w14:textId="77777777" w:rsidR="00D0031B" w:rsidRPr="004A625E" w:rsidRDefault="00D0031B">
            <w:pPr>
              <w:jc w:val="center"/>
              <w:rPr>
                <w:rFonts w:ascii="宋体" w:hAnsi="宋体"/>
                <w:sz w:val="24"/>
              </w:rPr>
            </w:pPr>
          </w:p>
        </w:tc>
        <w:tc>
          <w:tcPr>
            <w:tcW w:w="1134" w:type="dxa"/>
            <w:vAlign w:val="center"/>
          </w:tcPr>
          <w:p w14:paraId="466A73EC" w14:textId="77777777" w:rsidR="00D0031B" w:rsidRPr="004A625E" w:rsidRDefault="00D0031B">
            <w:pPr>
              <w:jc w:val="center"/>
              <w:rPr>
                <w:rFonts w:ascii="宋体" w:hAnsi="宋体"/>
                <w:sz w:val="24"/>
              </w:rPr>
            </w:pPr>
          </w:p>
        </w:tc>
        <w:tc>
          <w:tcPr>
            <w:tcW w:w="850" w:type="dxa"/>
            <w:vAlign w:val="center"/>
          </w:tcPr>
          <w:p w14:paraId="7CEDED69" w14:textId="77777777" w:rsidR="00D0031B" w:rsidRPr="004A625E" w:rsidRDefault="00D0031B">
            <w:pPr>
              <w:jc w:val="center"/>
              <w:rPr>
                <w:rFonts w:ascii="宋体" w:hAnsi="宋体"/>
                <w:sz w:val="24"/>
              </w:rPr>
            </w:pPr>
          </w:p>
        </w:tc>
        <w:tc>
          <w:tcPr>
            <w:tcW w:w="1276" w:type="dxa"/>
            <w:vAlign w:val="center"/>
          </w:tcPr>
          <w:p w14:paraId="4EB9DCB0" w14:textId="77777777" w:rsidR="00D0031B" w:rsidRPr="004A625E" w:rsidRDefault="00D0031B">
            <w:pPr>
              <w:jc w:val="center"/>
              <w:rPr>
                <w:rFonts w:ascii="宋体" w:hAnsi="宋体"/>
                <w:sz w:val="24"/>
              </w:rPr>
            </w:pPr>
          </w:p>
        </w:tc>
      </w:tr>
      <w:tr w:rsidR="00D078E7" w:rsidRPr="004A625E" w14:paraId="1331F1BA" w14:textId="77777777">
        <w:trPr>
          <w:trHeight w:val="509"/>
        </w:trPr>
        <w:tc>
          <w:tcPr>
            <w:tcW w:w="567" w:type="dxa"/>
            <w:vAlign w:val="center"/>
          </w:tcPr>
          <w:p w14:paraId="799E2DE8"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44540C1A"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67610DCC" w14:textId="77777777" w:rsidR="00D0031B" w:rsidRPr="004A625E" w:rsidRDefault="00D0031B">
            <w:pPr>
              <w:jc w:val="center"/>
              <w:rPr>
                <w:rFonts w:ascii="宋体" w:hAnsi="宋体"/>
                <w:sz w:val="24"/>
              </w:rPr>
            </w:pPr>
          </w:p>
        </w:tc>
        <w:tc>
          <w:tcPr>
            <w:tcW w:w="709" w:type="dxa"/>
            <w:vAlign w:val="center"/>
          </w:tcPr>
          <w:p w14:paraId="115B2879" w14:textId="77777777" w:rsidR="00D0031B" w:rsidRPr="004A625E" w:rsidRDefault="00D0031B">
            <w:pPr>
              <w:jc w:val="center"/>
              <w:rPr>
                <w:rFonts w:ascii="宋体" w:hAnsi="宋体"/>
                <w:sz w:val="24"/>
              </w:rPr>
            </w:pPr>
          </w:p>
        </w:tc>
        <w:tc>
          <w:tcPr>
            <w:tcW w:w="708" w:type="dxa"/>
            <w:vAlign w:val="center"/>
          </w:tcPr>
          <w:p w14:paraId="712C69DE" w14:textId="77777777" w:rsidR="00D0031B" w:rsidRPr="004A625E" w:rsidRDefault="00D0031B">
            <w:pPr>
              <w:jc w:val="center"/>
              <w:rPr>
                <w:rFonts w:ascii="宋体" w:hAnsi="宋体"/>
                <w:sz w:val="24"/>
              </w:rPr>
            </w:pPr>
          </w:p>
        </w:tc>
        <w:tc>
          <w:tcPr>
            <w:tcW w:w="1418" w:type="dxa"/>
            <w:vAlign w:val="center"/>
          </w:tcPr>
          <w:p w14:paraId="4FE66787" w14:textId="77777777" w:rsidR="00D0031B" w:rsidRPr="004A625E" w:rsidRDefault="00D0031B">
            <w:pPr>
              <w:jc w:val="center"/>
              <w:rPr>
                <w:rFonts w:ascii="宋体" w:hAnsi="宋体"/>
                <w:sz w:val="24"/>
              </w:rPr>
            </w:pPr>
          </w:p>
        </w:tc>
        <w:tc>
          <w:tcPr>
            <w:tcW w:w="709" w:type="dxa"/>
            <w:vAlign w:val="center"/>
          </w:tcPr>
          <w:p w14:paraId="551E85E0" w14:textId="77777777" w:rsidR="00D0031B" w:rsidRPr="004A625E" w:rsidRDefault="00D0031B">
            <w:pPr>
              <w:jc w:val="center"/>
              <w:rPr>
                <w:rFonts w:ascii="宋体" w:hAnsi="宋体"/>
                <w:sz w:val="24"/>
              </w:rPr>
            </w:pPr>
          </w:p>
        </w:tc>
        <w:tc>
          <w:tcPr>
            <w:tcW w:w="1134" w:type="dxa"/>
            <w:vAlign w:val="center"/>
          </w:tcPr>
          <w:p w14:paraId="0F02C86E" w14:textId="77777777" w:rsidR="00D0031B" w:rsidRPr="004A625E" w:rsidRDefault="00D0031B">
            <w:pPr>
              <w:jc w:val="center"/>
              <w:rPr>
                <w:rFonts w:ascii="宋体" w:hAnsi="宋体"/>
                <w:sz w:val="24"/>
              </w:rPr>
            </w:pPr>
          </w:p>
        </w:tc>
        <w:tc>
          <w:tcPr>
            <w:tcW w:w="850" w:type="dxa"/>
            <w:vAlign w:val="center"/>
          </w:tcPr>
          <w:p w14:paraId="78CFE692" w14:textId="77777777" w:rsidR="00D0031B" w:rsidRPr="004A625E" w:rsidRDefault="00D0031B">
            <w:pPr>
              <w:jc w:val="center"/>
              <w:rPr>
                <w:rFonts w:ascii="宋体" w:hAnsi="宋体"/>
                <w:sz w:val="24"/>
              </w:rPr>
            </w:pPr>
          </w:p>
        </w:tc>
        <w:tc>
          <w:tcPr>
            <w:tcW w:w="1276" w:type="dxa"/>
            <w:vAlign w:val="center"/>
          </w:tcPr>
          <w:p w14:paraId="5ACD5B3C" w14:textId="77777777" w:rsidR="00D0031B" w:rsidRPr="004A625E" w:rsidRDefault="00D0031B">
            <w:pPr>
              <w:jc w:val="center"/>
              <w:rPr>
                <w:rFonts w:ascii="宋体" w:hAnsi="宋体"/>
                <w:sz w:val="24"/>
              </w:rPr>
            </w:pPr>
          </w:p>
        </w:tc>
      </w:tr>
      <w:tr w:rsidR="00D0031B" w:rsidRPr="004A625E" w14:paraId="767C4ADD" w14:textId="77777777">
        <w:trPr>
          <w:trHeight w:val="509"/>
        </w:trPr>
        <w:tc>
          <w:tcPr>
            <w:tcW w:w="567" w:type="dxa"/>
            <w:vAlign w:val="center"/>
          </w:tcPr>
          <w:p w14:paraId="7E1339BE"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429B31AC"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56CD72DE" w14:textId="77777777" w:rsidR="00D0031B" w:rsidRPr="004A625E" w:rsidRDefault="00D0031B">
            <w:pPr>
              <w:jc w:val="center"/>
              <w:rPr>
                <w:rFonts w:ascii="宋体" w:hAnsi="宋体"/>
                <w:b/>
                <w:sz w:val="24"/>
              </w:rPr>
            </w:pPr>
          </w:p>
        </w:tc>
        <w:tc>
          <w:tcPr>
            <w:tcW w:w="709" w:type="dxa"/>
            <w:vAlign w:val="center"/>
          </w:tcPr>
          <w:p w14:paraId="22BC9142" w14:textId="77777777" w:rsidR="00D0031B" w:rsidRPr="004A625E" w:rsidRDefault="00D0031B">
            <w:pPr>
              <w:jc w:val="center"/>
              <w:rPr>
                <w:rFonts w:ascii="宋体" w:hAnsi="宋体"/>
                <w:b/>
                <w:sz w:val="24"/>
              </w:rPr>
            </w:pPr>
          </w:p>
        </w:tc>
        <w:tc>
          <w:tcPr>
            <w:tcW w:w="708" w:type="dxa"/>
            <w:vAlign w:val="center"/>
          </w:tcPr>
          <w:p w14:paraId="371D45F4" w14:textId="77777777" w:rsidR="00D0031B" w:rsidRPr="004A625E" w:rsidRDefault="00D0031B">
            <w:pPr>
              <w:jc w:val="center"/>
              <w:rPr>
                <w:rFonts w:ascii="宋体" w:hAnsi="宋体"/>
                <w:b/>
                <w:sz w:val="24"/>
              </w:rPr>
            </w:pPr>
          </w:p>
        </w:tc>
        <w:tc>
          <w:tcPr>
            <w:tcW w:w="1418" w:type="dxa"/>
            <w:vAlign w:val="center"/>
          </w:tcPr>
          <w:p w14:paraId="79116539" w14:textId="77777777" w:rsidR="00D0031B" w:rsidRPr="004A625E" w:rsidRDefault="00D0031B">
            <w:pPr>
              <w:jc w:val="center"/>
              <w:rPr>
                <w:rFonts w:ascii="宋体" w:hAnsi="宋体"/>
                <w:b/>
                <w:sz w:val="24"/>
              </w:rPr>
            </w:pPr>
          </w:p>
        </w:tc>
        <w:tc>
          <w:tcPr>
            <w:tcW w:w="709" w:type="dxa"/>
            <w:vAlign w:val="center"/>
          </w:tcPr>
          <w:p w14:paraId="2B6535C4" w14:textId="77777777" w:rsidR="00D0031B" w:rsidRPr="004A625E" w:rsidRDefault="00D0031B">
            <w:pPr>
              <w:jc w:val="center"/>
              <w:rPr>
                <w:rFonts w:ascii="宋体" w:hAnsi="宋体"/>
                <w:b/>
                <w:sz w:val="24"/>
              </w:rPr>
            </w:pPr>
          </w:p>
        </w:tc>
        <w:tc>
          <w:tcPr>
            <w:tcW w:w="1134" w:type="dxa"/>
            <w:vAlign w:val="center"/>
          </w:tcPr>
          <w:p w14:paraId="64CC75FE" w14:textId="77777777" w:rsidR="00D0031B" w:rsidRPr="004A625E" w:rsidRDefault="00D0031B">
            <w:pPr>
              <w:jc w:val="center"/>
              <w:rPr>
                <w:rFonts w:ascii="宋体" w:hAnsi="宋体"/>
                <w:b/>
                <w:sz w:val="24"/>
              </w:rPr>
            </w:pPr>
          </w:p>
        </w:tc>
        <w:tc>
          <w:tcPr>
            <w:tcW w:w="850" w:type="dxa"/>
            <w:vAlign w:val="center"/>
          </w:tcPr>
          <w:p w14:paraId="12D790A8" w14:textId="77777777" w:rsidR="00D0031B" w:rsidRPr="004A625E" w:rsidRDefault="00D0031B">
            <w:pPr>
              <w:jc w:val="center"/>
              <w:rPr>
                <w:rFonts w:ascii="宋体" w:hAnsi="宋体"/>
                <w:b/>
                <w:sz w:val="24"/>
              </w:rPr>
            </w:pPr>
          </w:p>
        </w:tc>
        <w:tc>
          <w:tcPr>
            <w:tcW w:w="1276" w:type="dxa"/>
            <w:vAlign w:val="center"/>
          </w:tcPr>
          <w:p w14:paraId="72D52869" w14:textId="77777777" w:rsidR="00D0031B" w:rsidRPr="004A625E" w:rsidRDefault="00D0031B">
            <w:pPr>
              <w:jc w:val="center"/>
              <w:rPr>
                <w:rFonts w:ascii="宋体" w:hAnsi="宋体"/>
                <w:b/>
                <w:sz w:val="24"/>
              </w:rPr>
            </w:pPr>
          </w:p>
        </w:tc>
      </w:tr>
    </w:tbl>
    <w:p w14:paraId="1950F0E8" w14:textId="77777777" w:rsidR="00D0031B" w:rsidRPr="004A625E" w:rsidRDefault="00D0031B">
      <w:pPr>
        <w:pStyle w:val="af1"/>
        <w:spacing w:line="360" w:lineRule="auto"/>
        <w:rPr>
          <w:rFonts w:hAnsi="宋体" w:cs="宋体"/>
          <w:sz w:val="24"/>
          <w:szCs w:val="24"/>
        </w:rPr>
      </w:pPr>
    </w:p>
    <w:p w14:paraId="5136A80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38DA0EA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207025C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965533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0F35AF8F"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199CC73C"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2E940ACF"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006F8204" w14:textId="77777777" w:rsidR="00D0031B" w:rsidRPr="004A625E" w:rsidRDefault="00D0031B">
      <w:pPr>
        <w:widowControl/>
        <w:jc w:val="left"/>
        <w:rPr>
          <w:rFonts w:ascii="宋体" w:hAnsi="宋体" w:cs="宋体"/>
          <w:sz w:val="24"/>
        </w:rPr>
      </w:pPr>
    </w:p>
    <w:p w14:paraId="50DB8C9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11AEA04F" w14:textId="77777777" w:rsidR="00D0031B" w:rsidRPr="004A625E" w:rsidRDefault="00D0031B">
      <w:pPr>
        <w:pStyle w:val="af1"/>
        <w:spacing w:line="360" w:lineRule="auto"/>
        <w:rPr>
          <w:rFonts w:hAnsi="宋体" w:cs="宋体"/>
          <w:sz w:val="24"/>
          <w:szCs w:val="24"/>
        </w:rPr>
      </w:pPr>
    </w:p>
    <w:p w14:paraId="7348AEE5"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466A69DF"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6BA26406" w14:textId="77777777">
        <w:tc>
          <w:tcPr>
            <w:tcW w:w="833" w:type="dxa"/>
            <w:vAlign w:val="center"/>
          </w:tcPr>
          <w:p w14:paraId="7B6C726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A6D5321"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F1AC293"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60A753F9"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0E4D57BE"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482BD729"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54EA1024"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327A2386"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12B19B7B"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42A68251"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08E245F4"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494EDF17" w14:textId="77777777">
        <w:tc>
          <w:tcPr>
            <w:tcW w:w="833" w:type="dxa"/>
            <w:vAlign w:val="center"/>
          </w:tcPr>
          <w:p w14:paraId="4FE437D5"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13ED7C0"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62E78D68" w14:textId="77777777" w:rsidR="00D0031B" w:rsidRPr="004A625E" w:rsidRDefault="00D0031B">
            <w:pPr>
              <w:pStyle w:val="af1"/>
              <w:rPr>
                <w:rFonts w:hAnsi="宋体"/>
                <w:sz w:val="24"/>
                <w:szCs w:val="24"/>
              </w:rPr>
            </w:pPr>
          </w:p>
        </w:tc>
        <w:tc>
          <w:tcPr>
            <w:tcW w:w="709" w:type="dxa"/>
            <w:vAlign w:val="center"/>
          </w:tcPr>
          <w:p w14:paraId="6828B283" w14:textId="77777777" w:rsidR="00D0031B" w:rsidRPr="004A625E" w:rsidRDefault="00D0031B">
            <w:pPr>
              <w:pStyle w:val="af1"/>
              <w:rPr>
                <w:rFonts w:hAnsi="宋体"/>
                <w:sz w:val="24"/>
                <w:szCs w:val="24"/>
              </w:rPr>
            </w:pPr>
          </w:p>
        </w:tc>
        <w:tc>
          <w:tcPr>
            <w:tcW w:w="1985" w:type="dxa"/>
            <w:vAlign w:val="center"/>
          </w:tcPr>
          <w:p w14:paraId="7C5527D3" w14:textId="77777777" w:rsidR="00D0031B" w:rsidRPr="004A625E" w:rsidRDefault="00D0031B">
            <w:pPr>
              <w:pStyle w:val="af1"/>
              <w:rPr>
                <w:rFonts w:hAnsi="宋体"/>
                <w:sz w:val="24"/>
                <w:szCs w:val="24"/>
              </w:rPr>
            </w:pPr>
          </w:p>
        </w:tc>
        <w:tc>
          <w:tcPr>
            <w:tcW w:w="2551" w:type="dxa"/>
            <w:vAlign w:val="center"/>
          </w:tcPr>
          <w:p w14:paraId="69E5BA7E" w14:textId="77777777" w:rsidR="00D0031B" w:rsidRPr="004A625E" w:rsidRDefault="00D0031B">
            <w:pPr>
              <w:pStyle w:val="af1"/>
              <w:rPr>
                <w:rFonts w:hAnsi="宋体"/>
                <w:sz w:val="24"/>
                <w:szCs w:val="24"/>
              </w:rPr>
            </w:pPr>
          </w:p>
        </w:tc>
        <w:tc>
          <w:tcPr>
            <w:tcW w:w="2410" w:type="dxa"/>
            <w:vAlign w:val="center"/>
          </w:tcPr>
          <w:p w14:paraId="2D3062E5" w14:textId="77777777" w:rsidR="00D0031B" w:rsidRPr="004A625E" w:rsidRDefault="00D0031B">
            <w:pPr>
              <w:pStyle w:val="af1"/>
              <w:rPr>
                <w:rFonts w:hAnsi="宋体"/>
                <w:sz w:val="24"/>
                <w:szCs w:val="24"/>
              </w:rPr>
            </w:pPr>
          </w:p>
        </w:tc>
        <w:tc>
          <w:tcPr>
            <w:tcW w:w="1134" w:type="dxa"/>
            <w:vAlign w:val="center"/>
          </w:tcPr>
          <w:p w14:paraId="344EACFB" w14:textId="77777777" w:rsidR="00D0031B" w:rsidRPr="004A625E" w:rsidRDefault="00D0031B">
            <w:pPr>
              <w:pStyle w:val="af1"/>
              <w:rPr>
                <w:rFonts w:hAnsi="宋体"/>
                <w:sz w:val="24"/>
                <w:szCs w:val="24"/>
              </w:rPr>
            </w:pPr>
          </w:p>
        </w:tc>
      </w:tr>
      <w:tr w:rsidR="00D078E7" w:rsidRPr="004A625E" w14:paraId="1E6AD84E" w14:textId="77777777">
        <w:tc>
          <w:tcPr>
            <w:tcW w:w="833" w:type="dxa"/>
            <w:vAlign w:val="center"/>
          </w:tcPr>
          <w:p w14:paraId="71D16140"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088CC3AC"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1B3B54DC" w14:textId="77777777" w:rsidR="00D0031B" w:rsidRPr="004A625E" w:rsidRDefault="00D0031B">
            <w:pPr>
              <w:pStyle w:val="af1"/>
              <w:rPr>
                <w:rFonts w:hAnsi="宋体"/>
                <w:sz w:val="24"/>
                <w:szCs w:val="24"/>
              </w:rPr>
            </w:pPr>
          </w:p>
        </w:tc>
        <w:tc>
          <w:tcPr>
            <w:tcW w:w="709" w:type="dxa"/>
            <w:vAlign w:val="center"/>
          </w:tcPr>
          <w:p w14:paraId="4E333850" w14:textId="77777777" w:rsidR="00D0031B" w:rsidRPr="004A625E" w:rsidRDefault="00D0031B">
            <w:pPr>
              <w:pStyle w:val="af1"/>
              <w:rPr>
                <w:rFonts w:hAnsi="宋体"/>
                <w:sz w:val="24"/>
                <w:szCs w:val="24"/>
              </w:rPr>
            </w:pPr>
          </w:p>
        </w:tc>
        <w:tc>
          <w:tcPr>
            <w:tcW w:w="1985" w:type="dxa"/>
            <w:vAlign w:val="center"/>
          </w:tcPr>
          <w:p w14:paraId="1E043E57" w14:textId="77777777" w:rsidR="00D0031B" w:rsidRPr="004A625E" w:rsidRDefault="00D0031B">
            <w:pPr>
              <w:pStyle w:val="af1"/>
              <w:rPr>
                <w:rFonts w:hAnsi="宋体"/>
                <w:sz w:val="24"/>
                <w:szCs w:val="24"/>
              </w:rPr>
            </w:pPr>
          </w:p>
        </w:tc>
        <w:tc>
          <w:tcPr>
            <w:tcW w:w="2551" w:type="dxa"/>
            <w:vAlign w:val="center"/>
          </w:tcPr>
          <w:p w14:paraId="23D84AF3" w14:textId="77777777" w:rsidR="00D0031B" w:rsidRPr="004A625E" w:rsidRDefault="00D0031B">
            <w:pPr>
              <w:pStyle w:val="af1"/>
              <w:rPr>
                <w:rFonts w:hAnsi="宋体"/>
                <w:sz w:val="24"/>
                <w:szCs w:val="24"/>
              </w:rPr>
            </w:pPr>
          </w:p>
        </w:tc>
        <w:tc>
          <w:tcPr>
            <w:tcW w:w="2410" w:type="dxa"/>
            <w:vAlign w:val="center"/>
          </w:tcPr>
          <w:p w14:paraId="3BC020B9" w14:textId="77777777" w:rsidR="00D0031B" w:rsidRPr="004A625E" w:rsidRDefault="00D0031B">
            <w:pPr>
              <w:pStyle w:val="af1"/>
              <w:rPr>
                <w:rFonts w:hAnsi="宋体"/>
                <w:sz w:val="24"/>
                <w:szCs w:val="24"/>
              </w:rPr>
            </w:pPr>
          </w:p>
        </w:tc>
        <w:tc>
          <w:tcPr>
            <w:tcW w:w="1134" w:type="dxa"/>
            <w:vAlign w:val="center"/>
          </w:tcPr>
          <w:p w14:paraId="54B427E1" w14:textId="77777777" w:rsidR="00D0031B" w:rsidRPr="004A625E" w:rsidRDefault="00D0031B">
            <w:pPr>
              <w:pStyle w:val="af1"/>
              <w:rPr>
                <w:rFonts w:hAnsi="宋体"/>
                <w:sz w:val="24"/>
                <w:szCs w:val="24"/>
              </w:rPr>
            </w:pPr>
          </w:p>
        </w:tc>
      </w:tr>
      <w:tr w:rsidR="00D078E7" w:rsidRPr="004A625E" w14:paraId="50AB2E06" w14:textId="77777777">
        <w:tc>
          <w:tcPr>
            <w:tcW w:w="833" w:type="dxa"/>
            <w:vAlign w:val="center"/>
          </w:tcPr>
          <w:p w14:paraId="03F8DB97" w14:textId="77777777" w:rsidR="00D0031B" w:rsidRPr="004A625E" w:rsidRDefault="00D0031B">
            <w:pPr>
              <w:pStyle w:val="af1"/>
              <w:jc w:val="center"/>
              <w:rPr>
                <w:rFonts w:hAnsi="宋体"/>
                <w:sz w:val="24"/>
                <w:szCs w:val="24"/>
              </w:rPr>
            </w:pPr>
          </w:p>
        </w:tc>
        <w:tc>
          <w:tcPr>
            <w:tcW w:w="2144" w:type="dxa"/>
            <w:vAlign w:val="center"/>
          </w:tcPr>
          <w:p w14:paraId="7D0CEC9E"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3DE7583" w14:textId="77777777" w:rsidR="00D0031B" w:rsidRPr="004A625E" w:rsidRDefault="00D0031B">
            <w:pPr>
              <w:pStyle w:val="af1"/>
              <w:rPr>
                <w:rFonts w:hAnsi="宋体"/>
                <w:sz w:val="24"/>
                <w:szCs w:val="24"/>
              </w:rPr>
            </w:pPr>
          </w:p>
        </w:tc>
        <w:tc>
          <w:tcPr>
            <w:tcW w:w="709" w:type="dxa"/>
            <w:vAlign w:val="center"/>
          </w:tcPr>
          <w:p w14:paraId="384F1634" w14:textId="77777777" w:rsidR="00D0031B" w:rsidRPr="004A625E" w:rsidRDefault="00D0031B">
            <w:pPr>
              <w:pStyle w:val="af1"/>
              <w:rPr>
                <w:rFonts w:hAnsi="宋体"/>
                <w:sz w:val="24"/>
                <w:szCs w:val="24"/>
              </w:rPr>
            </w:pPr>
          </w:p>
        </w:tc>
        <w:tc>
          <w:tcPr>
            <w:tcW w:w="1985" w:type="dxa"/>
            <w:vAlign w:val="center"/>
          </w:tcPr>
          <w:p w14:paraId="4D13AD38" w14:textId="77777777" w:rsidR="00D0031B" w:rsidRPr="004A625E" w:rsidRDefault="00D0031B">
            <w:pPr>
              <w:pStyle w:val="af1"/>
              <w:rPr>
                <w:rFonts w:hAnsi="宋体"/>
                <w:sz w:val="24"/>
                <w:szCs w:val="24"/>
              </w:rPr>
            </w:pPr>
          </w:p>
        </w:tc>
        <w:tc>
          <w:tcPr>
            <w:tcW w:w="2551" w:type="dxa"/>
            <w:vAlign w:val="center"/>
          </w:tcPr>
          <w:p w14:paraId="06E91F81" w14:textId="77777777" w:rsidR="00D0031B" w:rsidRPr="004A625E" w:rsidRDefault="00D0031B">
            <w:pPr>
              <w:pStyle w:val="af1"/>
              <w:rPr>
                <w:rFonts w:hAnsi="宋体"/>
                <w:sz w:val="24"/>
                <w:szCs w:val="24"/>
              </w:rPr>
            </w:pPr>
          </w:p>
        </w:tc>
        <w:tc>
          <w:tcPr>
            <w:tcW w:w="2410" w:type="dxa"/>
            <w:vAlign w:val="center"/>
          </w:tcPr>
          <w:p w14:paraId="386A4964" w14:textId="77777777" w:rsidR="00D0031B" w:rsidRPr="004A625E" w:rsidRDefault="00D0031B">
            <w:pPr>
              <w:pStyle w:val="af1"/>
              <w:rPr>
                <w:rFonts w:hAnsi="宋体"/>
                <w:sz w:val="24"/>
                <w:szCs w:val="24"/>
              </w:rPr>
            </w:pPr>
          </w:p>
        </w:tc>
        <w:tc>
          <w:tcPr>
            <w:tcW w:w="1134" w:type="dxa"/>
            <w:vAlign w:val="center"/>
          </w:tcPr>
          <w:p w14:paraId="608E5DA3" w14:textId="77777777" w:rsidR="00D0031B" w:rsidRPr="004A625E" w:rsidRDefault="00D0031B">
            <w:pPr>
              <w:pStyle w:val="af1"/>
              <w:rPr>
                <w:rFonts w:hAnsi="宋体"/>
                <w:sz w:val="24"/>
                <w:szCs w:val="24"/>
              </w:rPr>
            </w:pPr>
          </w:p>
        </w:tc>
      </w:tr>
      <w:tr w:rsidR="00D078E7" w:rsidRPr="004A625E" w14:paraId="03B6F9AE" w14:textId="77777777">
        <w:tc>
          <w:tcPr>
            <w:tcW w:w="833" w:type="dxa"/>
            <w:vAlign w:val="center"/>
          </w:tcPr>
          <w:p w14:paraId="52118707" w14:textId="77777777" w:rsidR="00D0031B" w:rsidRPr="004A625E" w:rsidRDefault="00D0031B">
            <w:pPr>
              <w:pStyle w:val="af1"/>
              <w:jc w:val="center"/>
              <w:rPr>
                <w:rFonts w:hAnsi="宋体"/>
                <w:sz w:val="24"/>
                <w:szCs w:val="24"/>
              </w:rPr>
            </w:pPr>
          </w:p>
        </w:tc>
        <w:tc>
          <w:tcPr>
            <w:tcW w:w="2144" w:type="dxa"/>
            <w:vAlign w:val="center"/>
          </w:tcPr>
          <w:p w14:paraId="0575F223"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8D6CCFC" w14:textId="77777777" w:rsidR="00D0031B" w:rsidRPr="004A625E" w:rsidRDefault="00D0031B">
            <w:pPr>
              <w:pStyle w:val="af1"/>
              <w:rPr>
                <w:rFonts w:hAnsi="宋体"/>
                <w:sz w:val="24"/>
                <w:szCs w:val="24"/>
              </w:rPr>
            </w:pPr>
          </w:p>
        </w:tc>
        <w:tc>
          <w:tcPr>
            <w:tcW w:w="709" w:type="dxa"/>
            <w:vAlign w:val="center"/>
          </w:tcPr>
          <w:p w14:paraId="03828FBB" w14:textId="77777777" w:rsidR="00D0031B" w:rsidRPr="004A625E" w:rsidRDefault="00D0031B">
            <w:pPr>
              <w:pStyle w:val="af1"/>
              <w:rPr>
                <w:rFonts w:hAnsi="宋体"/>
                <w:sz w:val="24"/>
                <w:szCs w:val="24"/>
              </w:rPr>
            </w:pPr>
          </w:p>
        </w:tc>
        <w:tc>
          <w:tcPr>
            <w:tcW w:w="1985" w:type="dxa"/>
            <w:vAlign w:val="center"/>
          </w:tcPr>
          <w:p w14:paraId="42D0A48B" w14:textId="77777777" w:rsidR="00D0031B" w:rsidRPr="004A625E" w:rsidRDefault="00D0031B">
            <w:pPr>
              <w:pStyle w:val="af1"/>
              <w:rPr>
                <w:rFonts w:hAnsi="宋体"/>
                <w:sz w:val="24"/>
                <w:szCs w:val="24"/>
              </w:rPr>
            </w:pPr>
          </w:p>
        </w:tc>
        <w:tc>
          <w:tcPr>
            <w:tcW w:w="2551" w:type="dxa"/>
            <w:vAlign w:val="center"/>
          </w:tcPr>
          <w:p w14:paraId="59453765" w14:textId="77777777" w:rsidR="00D0031B" w:rsidRPr="004A625E" w:rsidRDefault="00D0031B">
            <w:pPr>
              <w:pStyle w:val="af1"/>
              <w:rPr>
                <w:rFonts w:hAnsi="宋体"/>
                <w:sz w:val="24"/>
                <w:szCs w:val="24"/>
              </w:rPr>
            </w:pPr>
          </w:p>
        </w:tc>
        <w:tc>
          <w:tcPr>
            <w:tcW w:w="2410" w:type="dxa"/>
            <w:vAlign w:val="center"/>
          </w:tcPr>
          <w:p w14:paraId="4F6B01CC" w14:textId="77777777" w:rsidR="00D0031B" w:rsidRPr="004A625E" w:rsidRDefault="00D0031B">
            <w:pPr>
              <w:pStyle w:val="af1"/>
              <w:rPr>
                <w:rFonts w:hAnsi="宋体"/>
                <w:sz w:val="24"/>
                <w:szCs w:val="24"/>
              </w:rPr>
            </w:pPr>
          </w:p>
        </w:tc>
        <w:tc>
          <w:tcPr>
            <w:tcW w:w="1134" w:type="dxa"/>
            <w:vAlign w:val="center"/>
          </w:tcPr>
          <w:p w14:paraId="5730BC5C" w14:textId="77777777" w:rsidR="00D0031B" w:rsidRPr="004A625E" w:rsidRDefault="00D0031B">
            <w:pPr>
              <w:pStyle w:val="af1"/>
              <w:rPr>
                <w:rFonts w:hAnsi="宋体"/>
                <w:sz w:val="24"/>
                <w:szCs w:val="24"/>
              </w:rPr>
            </w:pPr>
          </w:p>
        </w:tc>
      </w:tr>
      <w:tr w:rsidR="00D078E7" w:rsidRPr="004A625E" w14:paraId="32E4D758" w14:textId="77777777">
        <w:tc>
          <w:tcPr>
            <w:tcW w:w="833" w:type="dxa"/>
            <w:vAlign w:val="center"/>
          </w:tcPr>
          <w:p w14:paraId="1D953D0A" w14:textId="77777777" w:rsidR="00D0031B" w:rsidRPr="004A625E" w:rsidRDefault="00D0031B">
            <w:pPr>
              <w:pStyle w:val="af1"/>
              <w:jc w:val="center"/>
              <w:rPr>
                <w:rFonts w:hAnsi="宋体"/>
                <w:sz w:val="24"/>
                <w:szCs w:val="24"/>
              </w:rPr>
            </w:pPr>
          </w:p>
        </w:tc>
        <w:tc>
          <w:tcPr>
            <w:tcW w:w="2144" w:type="dxa"/>
            <w:vAlign w:val="center"/>
          </w:tcPr>
          <w:p w14:paraId="01535E49"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7654CC17" w14:textId="77777777" w:rsidR="00D0031B" w:rsidRPr="004A625E" w:rsidRDefault="00D0031B">
            <w:pPr>
              <w:pStyle w:val="af1"/>
              <w:rPr>
                <w:rFonts w:hAnsi="宋体"/>
                <w:sz w:val="24"/>
                <w:szCs w:val="24"/>
              </w:rPr>
            </w:pPr>
          </w:p>
        </w:tc>
        <w:tc>
          <w:tcPr>
            <w:tcW w:w="2410" w:type="dxa"/>
            <w:vAlign w:val="center"/>
          </w:tcPr>
          <w:p w14:paraId="2E2689B1" w14:textId="77777777" w:rsidR="00D0031B" w:rsidRPr="004A625E" w:rsidRDefault="00D0031B">
            <w:pPr>
              <w:pStyle w:val="af1"/>
              <w:rPr>
                <w:rFonts w:hAnsi="宋体"/>
                <w:sz w:val="24"/>
                <w:szCs w:val="24"/>
              </w:rPr>
            </w:pPr>
          </w:p>
        </w:tc>
        <w:tc>
          <w:tcPr>
            <w:tcW w:w="1134" w:type="dxa"/>
            <w:vAlign w:val="center"/>
          </w:tcPr>
          <w:p w14:paraId="177D0992" w14:textId="77777777" w:rsidR="00D0031B" w:rsidRPr="004A625E" w:rsidRDefault="00D0031B">
            <w:pPr>
              <w:pStyle w:val="af1"/>
              <w:rPr>
                <w:rFonts w:hAnsi="宋体"/>
                <w:sz w:val="24"/>
                <w:szCs w:val="24"/>
              </w:rPr>
            </w:pPr>
          </w:p>
        </w:tc>
      </w:tr>
      <w:tr w:rsidR="00D078E7" w:rsidRPr="004A625E" w14:paraId="5521C1A8" w14:textId="77777777">
        <w:tc>
          <w:tcPr>
            <w:tcW w:w="833" w:type="dxa"/>
            <w:vAlign w:val="center"/>
          </w:tcPr>
          <w:p w14:paraId="10261261" w14:textId="77777777" w:rsidR="00D0031B" w:rsidRPr="004A625E" w:rsidRDefault="00D0031B">
            <w:pPr>
              <w:pStyle w:val="af1"/>
              <w:jc w:val="center"/>
              <w:rPr>
                <w:rFonts w:hAnsi="宋体"/>
                <w:sz w:val="24"/>
                <w:szCs w:val="24"/>
              </w:rPr>
            </w:pPr>
          </w:p>
        </w:tc>
        <w:tc>
          <w:tcPr>
            <w:tcW w:w="2144" w:type="dxa"/>
            <w:vAlign w:val="center"/>
          </w:tcPr>
          <w:p w14:paraId="1F9BCAB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36BB854D" w14:textId="77777777" w:rsidR="00D0031B" w:rsidRPr="004A625E" w:rsidRDefault="00D0031B">
            <w:pPr>
              <w:pStyle w:val="af1"/>
              <w:rPr>
                <w:rFonts w:hAnsi="宋体"/>
                <w:sz w:val="24"/>
                <w:szCs w:val="24"/>
              </w:rPr>
            </w:pPr>
          </w:p>
        </w:tc>
        <w:tc>
          <w:tcPr>
            <w:tcW w:w="2410" w:type="dxa"/>
            <w:vAlign w:val="center"/>
          </w:tcPr>
          <w:p w14:paraId="52F599C3" w14:textId="77777777" w:rsidR="00D0031B" w:rsidRPr="004A625E" w:rsidRDefault="00D0031B">
            <w:pPr>
              <w:pStyle w:val="af1"/>
              <w:rPr>
                <w:rFonts w:hAnsi="宋体"/>
                <w:sz w:val="24"/>
                <w:szCs w:val="24"/>
              </w:rPr>
            </w:pPr>
          </w:p>
        </w:tc>
        <w:tc>
          <w:tcPr>
            <w:tcW w:w="1134" w:type="dxa"/>
            <w:vAlign w:val="center"/>
          </w:tcPr>
          <w:p w14:paraId="3318AFEC" w14:textId="77777777" w:rsidR="00D0031B" w:rsidRPr="004A625E" w:rsidRDefault="00D0031B">
            <w:pPr>
              <w:pStyle w:val="af1"/>
              <w:rPr>
                <w:rFonts w:hAnsi="宋体"/>
                <w:sz w:val="24"/>
                <w:szCs w:val="24"/>
              </w:rPr>
            </w:pPr>
          </w:p>
        </w:tc>
      </w:tr>
      <w:tr w:rsidR="00D078E7" w:rsidRPr="004A625E" w14:paraId="336FC69E" w14:textId="77777777">
        <w:tc>
          <w:tcPr>
            <w:tcW w:w="833" w:type="dxa"/>
            <w:vAlign w:val="center"/>
          </w:tcPr>
          <w:p w14:paraId="0B0F2A78" w14:textId="77777777" w:rsidR="00D0031B" w:rsidRPr="004A625E" w:rsidRDefault="00D0031B">
            <w:pPr>
              <w:pStyle w:val="af1"/>
              <w:jc w:val="center"/>
              <w:rPr>
                <w:rFonts w:hAnsi="宋体"/>
                <w:sz w:val="24"/>
                <w:szCs w:val="24"/>
              </w:rPr>
            </w:pPr>
          </w:p>
        </w:tc>
        <w:tc>
          <w:tcPr>
            <w:tcW w:w="2144" w:type="dxa"/>
            <w:vAlign w:val="center"/>
          </w:tcPr>
          <w:p w14:paraId="5FDCE84D"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38C8C058" w14:textId="77777777" w:rsidR="00D0031B" w:rsidRPr="004A625E" w:rsidRDefault="00971341" w:rsidP="000846C6">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0887B8CE"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59C9593A"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1C70EE39"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4DEFEF34" w14:textId="77777777">
        <w:tc>
          <w:tcPr>
            <w:tcW w:w="833" w:type="dxa"/>
            <w:vAlign w:val="center"/>
          </w:tcPr>
          <w:p w14:paraId="622360EE" w14:textId="77777777" w:rsidR="00D0031B" w:rsidRPr="004A625E" w:rsidRDefault="00D0031B">
            <w:pPr>
              <w:pStyle w:val="af1"/>
              <w:jc w:val="center"/>
              <w:rPr>
                <w:rFonts w:hAnsi="宋体"/>
                <w:sz w:val="24"/>
                <w:szCs w:val="24"/>
              </w:rPr>
            </w:pPr>
          </w:p>
        </w:tc>
        <w:tc>
          <w:tcPr>
            <w:tcW w:w="2144" w:type="dxa"/>
            <w:vAlign w:val="center"/>
          </w:tcPr>
          <w:p w14:paraId="024A79E2"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7E328A65" w14:textId="77777777" w:rsidR="00D0031B" w:rsidRPr="004A625E" w:rsidRDefault="00D0031B">
            <w:pPr>
              <w:pStyle w:val="af1"/>
              <w:rPr>
                <w:rFonts w:hAnsi="宋体"/>
                <w:sz w:val="24"/>
                <w:szCs w:val="24"/>
              </w:rPr>
            </w:pPr>
          </w:p>
        </w:tc>
        <w:tc>
          <w:tcPr>
            <w:tcW w:w="2410" w:type="dxa"/>
            <w:vAlign w:val="center"/>
          </w:tcPr>
          <w:p w14:paraId="73F446D7" w14:textId="77777777" w:rsidR="00D0031B" w:rsidRPr="004A625E" w:rsidRDefault="00D0031B">
            <w:pPr>
              <w:pStyle w:val="af1"/>
              <w:rPr>
                <w:rFonts w:hAnsi="宋体"/>
                <w:sz w:val="24"/>
                <w:szCs w:val="24"/>
              </w:rPr>
            </w:pPr>
          </w:p>
        </w:tc>
        <w:tc>
          <w:tcPr>
            <w:tcW w:w="1134" w:type="dxa"/>
            <w:vAlign w:val="center"/>
          </w:tcPr>
          <w:p w14:paraId="7D4EAA80" w14:textId="77777777" w:rsidR="00D0031B" w:rsidRPr="004A625E" w:rsidRDefault="00D0031B">
            <w:pPr>
              <w:pStyle w:val="af1"/>
              <w:rPr>
                <w:rFonts w:hAnsi="宋体"/>
                <w:sz w:val="24"/>
                <w:szCs w:val="24"/>
              </w:rPr>
            </w:pPr>
          </w:p>
        </w:tc>
      </w:tr>
      <w:tr w:rsidR="00D078E7" w:rsidRPr="004A625E" w14:paraId="5095B4F3" w14:textId="77777777">
        <w:trPr>
          <w:trHeight w:val="641"/>
        </w:trPr>
        <w:tc>
          <w:tcPr>
            <w:tcW w:w="10348" w:type="dxa"/>
            <w:gridSpan w:val="6"/>
            <w:vAlign w:val="center"/>
          </w:tcPr>
          <w:p w14:paraId="08B87DBA"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28BC0843" w14:textId="77777777" w:rsidR="00D0031B" w:rsidRPr="004A625E" w:rsidRDefault="00D0031B">
            <w:pPr>
              <w:pStyle w:val="af1"/>
              <w:rPr>
                <w:rFonts w:hAnsi="宋体"/>
                <w:sz w:val="24"/>
                <w:szCs w:val="24"/>
              </w:rPr>
            </w:pPr>
          </w:p>
        </w:tc>
      </w:tr>
    </w:tbl>
    <w:p w14:paraId="1A4BBA7A" w14:textId="77777777" w:rsidR="00D0031B" w:rsidRPr="004A625E" w:rsidRDefault="00D0031B">
      <w:pPr>
        <w:pStyle w:val="af1"/>
        <w:spacing w:line="360" w:lineRule="auto"/>
        <w:rPr>
          <w:rFonts w:hAnsi="宋体" w:cs="宋体"/>
          <w:sz w:val="24"/>
          <w:szCs w:val="24"/>
        </w:rPr>
      </w:pPr>
    </w:p>
    <w:p w14:paraId="663D98E2"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41F09A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15C1B5D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436ABE98" w14:textId="77777777" w:rsidR="00D0031B" w:rsidRPr="004A625E" w:rsidRDefault="00D0031B">
      <w:pPr>
        <w:spacing w:before="120" w:after="120" w:line="360" w:lineRule="auto"/>
        <w:ind w:leftChars="-171" w:left="-359"/>
        <w:rPr>
          <w:rFonts w:ascii="宋体" w:hAnsi="宋体"/>
          <w:sz w:val="24"/>
          <w:u w:val="single"/>
        </w:rPr>
      </w:pPr>
    </w:p>
    <w:p w14:paraId="711EA8DA" w14:textId="77777777" w:rsidR="00D0031B" w:rsidRPr="004A625E" w:rsidRDefault="00971341">
      <w:pPr>
        <w:pStyle w:val="af1"/>
        <w:spacing w:line="360" w:lineRule="auto"/>
        <w:rPr>
          <w:rFonts w:hAnsi="宋体"/>
          <w:sz w:val="24"/>
          <w:szCs w:val="24"/>
        </w:rPr>
      </w:pPr>
      <w:bookmarkStart w:id="187" w:name="_Toc514926457"/>
      <w:bookmarkStart w:id="188" w:name="_Toc366858503"/>
      <w:bookmarkStart w:id="189" w:name="_Toc497235045"/>
      <w:r w:rsidRPr="004A625E">
        <w:rPr>
          <w:rFonts w:hAnsi="宋体"/>
          <w:sz w:val="24"/>
          <w:szCs w:val="24"/>
        </w:rPr>
        <w:t>备注说明：</w:t>
      </w:r>
    </w:p>
    <w:p w14:paraId="4040B90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0E06B82E"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32D47B81"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1C92BF9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44CC880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758C3B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1FC63E9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135C887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5FEC13FF"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C6CE6A3" w14:textId="77777777">
        <w:trPr>
          <w:trHeight w:val="437"/>
          <w:jc w:val="center"/>
        </w:trPr>
        <w:tc>
          <w:tcPr>
            <w:tcW w:w="2830" w:type="dxa"/>
            <w:shd w:val="clear" w:color="auto" w:fill="auto"/>
            <w:vAlign w:val="center"/>
          </w:tcPr>
          <w:p w14:paraId="7EC80482"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A61FE7D"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7AACE27C" w14:textId="77777777">
        <w:trPr>
          <w:trHeight w:val="437"/>
          <w:jc w:val="center"/>
        </w:trPr>
        <w:tc>
          <w:tcPr>
            <w:tcW w:w="2830" w:type="dxa"/>
            <w:shd w:val="clear" w:color="auto" w:fill="auto"/>
            <w:vAlign w:val="center"/>
          </w:tcPr>
          <w:p w14:paraId="78D8E443"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33B9D1A8"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51BE47A8" w14:textId="77777777">
        <w:trPr>
          <w:trHeight w:val="437"/>
          <w:jc w:val="center"/>
        </w:trPr>
        <w:tc>
          <w:tcPr>
            <w:tcW w:w="2830" w:type="dxa"/>
            <w:shd w:val="clear" w:color="auto" w:fill="auto"/>
            <w:vAlign w:val="center"/>
          </w:tcPr>
          <w:p w14:paraId="5579A1B0"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363CB37B"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162A93EE" w14:textId="77777777">
        <w:trPr>
          <w:trHeight w:val="437"/>
          <w:jc w:val="center"/>
        </w:trPr>
        <w:tc>
          <w:tcPr>
            <w:tcW w:w="2830" w:type="dxa"/>
            <w:shd w:val="clear" w:color="auto" w:fill="auto"/>
            <w:vAlign w:val="center"/>
          </w:tcPr>
          <w:p w14:paraId="0BCFC6EF"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3D0F7C91"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6520DC30" w14:textId="77777777">
        <w:trPr>
          <w:trHeight w:val="437"/>
          <w:jc w:val="center"/>
        </w:trPr>
        <w:tc>
          <w:tcPr>
            <w:tcW w:w="2830" w:type="dxa"/>
            <w:shd w:val="clear" w:color="auto" w:fill="auto"/>
            <w:vAlign w:val="center"/>
          </w:tcPr>
          <w:p w14:paraId="7A79CF59"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2E148AE2" w14:textId="77777777" w:rsidR="00D0031B" w:rsidRPr="004A625E" w:rsidRDefault="00971341">
            <w:pPr>
              <w:jc w:val="center"/>
              <w:rPr>
                <w:rFonts w:ascii="宋体" w:hAnsi="宋体"/>
                <w:sz w:val="24"/>
              </w:rPr>
            </w:pPr>
            <w:r w:rsidRPr="004A625E">
              <w:rPr>
                <w:rFonts w:ascii="宋体" w:hAnsi="宋体"/>
                <w:sz w:val="24"/>
              </w:rPr>
              <w:t>0.74%</w:t>
            </w:r>
          </w:p>
        </w:tc>
      </w:tr>
    </w:tbl>
    <w:p w14:paraId="38AC0058"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7D4F7085" w14:textId="77777777">
        <w:trPr>
          <w:trHeight w:val="418"/>
          <w:jc w:val="center"/>
        </w:trPr>
        <w:tc>
          <w:tcPr>
            <w:tcW w:w="2830" w:type="dxa"/>
            <w:shd w:val="clear" w:color="auto" w:fill="auto"/>
            <w:vAlign w:val="center"/>
          </w:tcPr>
          <w:p w14:paraId="399600D1"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4AAA2B64"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639B0F2" w14:textId="77777777">
        <w:trPr>
          <w:trHeight w:val="418"/>
          <w:jc w:val="center"/>
        </w:trPr>
        <w:tc>
          <w:tcPr>
            <w:tcW w:w="2830" w:type="dxa"/>
            <w:shd w:val="clear" w:color="auto" w:fill="auto"/>
            <w:vAlign w:val="center"/>
          </w:tcPr>
          <w:p w14:paraId="6B9C8C4F"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BFA569"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3DAB99F6" w14:textId="77777777">
        <w:trPr>
          <w:trHeight w:val="418"/>
          <w:jc w:val="center"/>
        </w:trPr>
        <w:tc>
          <w:tcPr>
            <w:tcW w:w="2830" w:type="dxa"/>
            <w:shd w:val="clear" w:color="auto" w:fill="auto"/>
            <w:vAlign w:val="center"/>
          </w:tcPr>
          <w:p w14:paraId="0E45FAE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2DB61760"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1BD49056" w14:textId="77777777">
        <w:trPr>
          <w:trHeight w:val="418"/>
          <w:jc w:val="center"/>
        </w:trPr>
        <w:tc>
          <w:tcPr>
            <w:tcW w:w="2830" w:type="dxa"/>
            <w:shd w:val="clear" w:color="auto" w:fill="auto"/>
            <w:vAlign w:val="center"/>
          </w:tcPr>
          <w:p w14:paraId="7B3E5545"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5A2F48"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32A75DF4" w14:textId="77777777">
        <w:trPr>
          <w:trHeight w:val="418"/>
          <w:jc w:val="center"/>
        </w:trPr>
        <w:tc>
          <w:tcPr>
            <w:tcW w:w="2830" w:type="dxa"/>
            <w:shd w:val="clear" w:color="auto" w:fill="auto"/>
            <w:vAlign w:val="center"/>
          </w:tcPr>
          <w:p w14:paraId="44B1E90A"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78460E81"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68EFC772" w14:textId="77777777">
        <w:trPr>
          <w:trHeight w:val="418"/>
          <w:jc w:val="center"/>
        </w:trPr>
        <w:tc>
          <w:tcPr>
            <w:tcW w:w="2830" w:type="dxa"/>
            <w:shd w:val="clear" w:color="auto" w:fill="auto"/>
            <w:vAlign w:val="center"/>
          </w:tcPr>
          <w:p w14:paraId="59CC337A"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09DFC75C"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4DA0D31E" w14:textId="77777777">
        <w:trPr>
          <w:trHeight w:val="650"/>
          <w:jc w:val="center"/>
        </w:trPr>
        <w:tc>
          <w:tcPr>
            <w:tcW w:w="5807" w:type="dxa"/>
            <w:gridSpan w:val="2"/>
            <w:shd w:val="clear" w:color="auto" w:fill="auto"/>
            <w:vAlign w:val="center"/>
          </w:tcPr>
          <w:p w14:paraId="51C35500"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2DCFF1E1"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1D7EFF42" w14:textId="77777777" w:rsidR="00D0031B" w:rsidRPr="004A625E" w:rsidRDefault="00971341">
      <w:pPr>
        <w:pStyle w:val="31"/>
        <w:rPr>
          <w:szCs w:val="24"/>
        </w:rPr>
      </w:pPr>
      <w:bookmarkStart w:id="190" w:name="_Toc56704371"/>
      <w:r w:rsidRPr="004A625E">
        <w:rPr>
          <w:szCs w:val="24"/>
        </w:rPr>
        <w:lastRenderedPageBreak/>
        <w:t>4 货物说明一览表</w:t>
      </w:r>
      <w:bookmarkEnd w:id="187"/>
      <w:bookmarkEnd w:id="188"/>
      <w:bookmarkEnd w:id="189"/>
      <w:bookmarkEnd w:id="190"/>
    </w:p>
    <w:p w14:paraId="2C135B7F"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63140BFC" w14:textId="77777777">
        <w:trPr>
          <w:trHeight w:val="567"/>
        </w:trPr>
        <w:tc>
          <w:tcPr>
            <w:tcW w:w="1119" w:type="dxa"/>
            <w:tcBorders>
              <w:top w:val="single" w:sz="12" w:space="0" w:color="auto"/>
            </w:tcBorders>
            <w:vAlign w:val="center"/>
          </w:tcPr>
          <w:p w14:paraId="7DA9EC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7AED7FB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044A297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2C2474F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DA737C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604E4A77" w14:textId="77777777">
        <w:trPr>
          <w:trHeight w:val="567"/>
        </w:trPr>
        <w:tc>
          <w:tcPr>
            <w:tcW w:w="1119" w:type="dxa"/>
            <w:vAlign w:val="center"/>
          </w:tcPr>
          <w:p w14:paraId="131CA6F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3DA16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065C03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A8ACE1F"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A126F8C" w14:textId="77777777" w:rsidR="00D0031B" w:rsidRPr="004A625E" w:rsidRDefault="00D0031B">
            <w:pPr>
              <w:pStyle w:val="af1"/>
              <w:spacing w:line="360" w:lineRule="auto"/>
              <w:jc w:val="center"/>
              <w:rPr>
                <w:rFonts w:hAnsi="宋体" w:cs="Courier New"/>
                <w:sz w:val="24"/>
                <w:szCs w:val="24"/>
              </w:rPr>
            </w:pPr>
          </w:p>
        </w:tc>
      </w:tr>
      <w:tr w:rsidR="00D078E7" w:rsidRPr="004A625E" w14:paraId="6D51A064" w14:textId="77777777">
        <w:trPr>
          <w:trHeight w:val="567"/>
        </w:trPr>
        <w:tc>
          <w:tcPr>
            <w:tcW w:w="1119" w:type="dxa"/>
            <w:vAlign w:val="center"/>
          </w:tcPr>
          <w:p w14:paraId="368B93B1"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23ADCCB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D9238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D82180C"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12E16E50" w14:textId="77777777" w:rsidR="00D0031B" w:rsidRPr="004A625E" w:rsidRDefault="00D0031B">
            <w:pPr>
              <w:pStyle w:val="af1"/>
              <w:spacing w:line="360" w:lineRule="auto"/>
              <w:jc w:val="center"/>
              <w:rPr>
                <w:rFonts w:hAnsi="宋体" w:cs="Courier New"/>
                <w:sz w:val="24"/>
                <w:szCs w:val="24"/>
              </w:rPr>
            </w:pPr>
          </w:p>
        </w:tc>
      </w:tr>
      <w:tr w:rsidR="00D078E7" w:rsidRPr="004A625E" w14:paraId="447AEF00" w14:textId="77777777">
        <w:trPr>
          <w:trHeight w:val="567"/>
        </w:trPr>
        <w:tc>
          <w:tcPr>
            <w:tcW w:w="1119" w:type="dxa"/>
            <w:vAlign w:val="center"/>
          </w:tcPr>
          <w:p w14:paraId="6F831868"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34C463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02D9BB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BCAEFA"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0191767B" w14:textId="77777777" w:rsidR="00D0031B" w:rsidRPr="004A625E" w:rsidRDefault="00D0031B">
            <w:pPr>
              <w:pStyle w:val="af1"/>
              <w:spacing w:line="360" w:lineRule="auto"/>
              <w:jc w:val="center"/>
              <w:rPr>
                <w:rFonts w:hAnsi="宋体" w:cs="Courier New"/>
                <w:sz w:val="24"/>
                <w:szCs w:val="24"/>
              </w:rPr>
            </w:pPr>
          </w:p>
        </w:tc>
      </w:tr>
      <w:tr w:rsidR="00D078E7" w:rsidRPr="004A625E" w14:paraId="69D5307C" w14:textId="77777777">
        <w:trPr>
          <w:trHeight w:val="567"/>
        </w:trPr>
        <w:tc>
          <w:tcPr>
            <w:tcW w:w="1119" w:type="dxa"/>
            <w:vAlign w:val="center"/>
          </w:tcPr>
          <w:p w14:paraId="3B2FB42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0204492"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0F3522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1A490F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1594C69" w14:textId="77777777" w:rsidR="00D0031B" w:rsidRPr="004A625E" w:rsidRDefault="00D0031B">
            <w:pPr>
              <w:pStyle w:val="af1"/>
              <w:spacing w:line="360" w:lineRule="auto"/>
              <w:jc w:val="center"/>
              <w:rPr>
                <w:rFonts w:hAnsi="宋体" w:cs="Courier New"/>
                <w:sz w:val="24"/>
                <w:szCs w:val="24"/>
              </w:rPr>
            </w:pPr>
          </w:p>
        </w:tc>
      </w:tr>
      <w:tr w:rsidR="00D078E7" w:rsidRPr="004A625E" w14:paraId="648EA6C4" w14:textId="77777777">
        <w:trPr>
          <w:trHeight w:val="567"/>
        </w:trPr>
        <w:tc>
          <w:tcPr>
            <w:tcW w:w="1119" w:type="dxa"/>
            <w:vAlign w:val="center"/>
          </w:tcPr>
          <w:p w14:paraId="32B1E4CE"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DA391EB"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721D17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76DAE0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5BB112C" w14:textId="77777777" w:rsidR="00D0031B" w:rsidRPr="004A625E" w:rsidRDefault="00D0031B">
            <w:pPr>
              <w:pStyle w:val="af1"/>
              <w:spacing w:line="360" w:lineRule="auto"/>
              <w:jc w:val="center"/>
              <w:rPr>
                <w:rFonts w:hAnsi="宋体" w:cs="Courier New"/>
                <w:sz w:val="24"/>
                <w:szCs w:val="24"/>
              </w:rPr>
            </w:pPr>
          </w:p>
        </w:tc>
      </w:tr>
      <w:tr w:rsidR="00D078E7" w:rsidRPr="004A625E" w14:paraId="7D028B38" w14:textId="77777777">
        <w:trPr>
          <w:trHeight w:val="567"/>
        </w:trPr>
        <w:tc>
          <w:tcPr>
            <w:tcW w:w="1119" w:type="dxa"/>
            <w:vAlign w:val="center"/>
          </w:tcPr>
          <w:p w14:paraId="4FA0889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A5DFF3"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8D63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5240B1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2C9A66E" w14:textId="77777777" w:rsidR="00D0031B" w:rsidRPr="004A625E" w:rsidRDefault="00D0031B">
            <w:pPr>
              <w:pStyle w:val="af1"/>
              <w:spacing w:line="360" w:lineRule="auto"/>
              <w:jc w:val="center"/>
              <w:rPr>
                <w:rFonts w:hAnsi="宋体" w:cs="Courier New"/>
                <w:sz w:val="24"/>
                <w:szCs w:val="24"/>
              </w:rPr>
            </w:pPr>
          </w:p>
        </w:tc>
      </w:tr>
      <w:tr w:rsidR="00D078E7" w:rsidRPr="004A625E" w14:paraId="56581357" w14:textId="77777777">
        <w:trPr>
          <w:trHeight w:val="567"/>
        </w:trPr>
        <w:tc>
          <w:tcPr>
            <w:tcW w:w="1119" w:type="dxa"/>
            <w:vAlign w:val="center"/>
          </w:tcPr>
          <w:p w14:paraId="65A3EB90"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C90D5D7"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3B6893D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5FC66D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2F010CE2" w14:textId="77777777" w:rsidR="00D0031B" w:rsidRPr="004A625E" w:rsidRDefault="00D0031B">
            <w:pPr>
              <w:pStyle w:val="af1"/>
              <w:spacing w:line="360" w:lineRule="auto"/>
              <w:jc w:val="center"/>
              <w:rPr>
                <w:rFonts w:hAnsi="宋体" w:cs="Courier New"/>
                <w:sz w:val="24"/>
                <w:szCs w:val="24"/>
              </w:rPr>
            </w:pPr>
          </w:p>
        </w:tc>
      </w:tr>
      <w:tr w:rsidR="00D078E7" w:rsidRPr="004A625E" w14:paraId="3A32A96B" w14:textId="77777777">
        <w:trPr>
          <w:trHeight w:val="567"/>
        </w:trPr>
        <w:tc>
          <w:tcPr>
            <w:tcW w:w="1119" w:type="dxa"/>
            <w:tcBorders>
              <w:bottom w:val="single" w:sz="12" w:space="0" w:color="auto"/>
            </w:tcBorders>
            <w:vAlign w:val="center"/>
          </w:tcPr>
          <w:p w14:paraId="0BEAD743"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4B50D2F9"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76BA65AF"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7DBD27F"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77274FF0" w14:textId="77777777" w:rsidR="00D0031B" w:rsidRPr="004A625E" w:rsidRDefault="00D0031B">
            <w:pPr>
              <w:pStyle w:val="af1"/>
              <w:spacing w:line="360" w:lineRule="auto"/>
              <w:jc w:val="center"/>
              <w:rPr>
                <w:rFonts w:hAnsi="宋体" w:cs="Courier New"/>
                <w:sz w:val="24"/>
                <w:szCs w:val="24"/>
              </w:rPr>
            </w:pPr>
          </w:p>
        </w:tc>
      </w:tr>
    </w:tbl>
    <w:p w14:paraId="449A31D5"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A76888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606170B2"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152D56F3"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076D6C8A" w14:textId="77777777" w:rsidR="00D0031B" w:rsidRPr="004A625E" w:rsidRDefault="00971341">
      <w:pPr>
        <w:pStyle w:val="31"/>
        <w:rPr>
          <w:szCs w:val="24"/>
        </w:rPr>
      </w:pPr>
      <w:bookmarkStart w:id="191" w:name="_Toc514926458"/>
      <w:bookmarkStart w:id="192" w:name="_Toc497235046"/>
      <w:bookmarkStart w:id="193" w:name="_Toc56704372"/>
      <w:bookmarkEnd w:id="186"/>
      <w:r w:rsidRPr="004A625E">
        <w:rPr>
          <w:szCs w:val="24"/>
        </w:rPr>
        <w:lastRenderedPageBreak/>
        <w:t>5 技术规格偏离表</w:t>
      </w:r>
      <w:bookmarkEnd w:id="191"/>
      <w:bookmarkEnd w:id="192"/>
      <w:bookmarkEnd w:id="193"/>
    </w:p>
    <w:p w14:paraId="1F0ABBEB"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44231BA6" w14:textId="77777777">
        <w:trPr>
          <w:trHeight w:val="521"/>
          <w:jc w:val="center"/>
        </w:trPr>
        <w:tc>
          <w:tcPr>
            <w:tcW w:w="851" w:type="dxa"/>
            <w:tcBorders>
              <w:top w:val="single" w:sz="12" w:space="0" w:color="auto"/>
            </w:tcBorders>
            <w:vAlign w:val="center"/>
          </w:tcPr>
          <w:p w14:paraId="79D7FBC9"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6DE350E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4A42DC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697DD0A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1AB9DBC7"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67311D9C"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6249CBFA"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0370E54F" w14:textId="77777777">
        <w:trPr>
          <w:trHeight w:val="521"/>
          <w:jc w:val="center"/>
        </w:trPr>
        <w:tc>
          <w:tcPr>
            <w:tcW w:w="851" w:type="dxa"/>
            <w:vAlign w:val="center"/>
          </w:tcPr>
          <w:p w14:paraId="11E8836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004CC1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315B25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267B1B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F196190"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BC0D85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0381B03" w14:textId="77777777" w:rsidR="00D0031B" w:rsidRPr="004A625E" w:rsidRDefault="00D0031B">
            <w:pPr>
              <w:pStyle w:val="af1"/>
              <w:spacing w:line="360" w:lineRule="auto"/>
              <w:jc w:val="center"/>
              <w:rPr>
                <w:rFonts w:hAnsi="宋体" w:cs="Courier New"/>
                <w:sz w:val="24"/>
                <w:szCs w:val="24"/>
              </w:rPr>
            </w:pPr>
          </w:p>
        </w:tc>
      </w:tr>
      <w:tr w:rsidR="00D078E7" w:rsidRPr="004A625E" w14:paraId="5B7018F2" w14:textId="77777777">
        <w:trPr>
          <w:trHeight w:val="521"/>
          <w:jc w:val="center"/>
        </w:trPr>
        <w:tc>
          <w:tcPr>
            <w:tcW w:w="851" w:type="dxa"/>
            <w:vAlign w:val="center"/>
          </w:tcPr>
          <w:p w14:paraId="1D19C96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150B4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035B0A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C59B2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15DE8E5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606C79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D22CF1C" w14:textId="77777777" w:rsidR="00D0031B" w:rsidRPr="004A625E" w:rsidRDefault="00D0031B">
            <w:pPr>
              <w:pStyle w:val="af1"/>
              <w:spacing w:line="360" w:lineRule="auto"/>
              <w:jc w:val="center"/>
              <w:rPr>
                <w:rFonts w:hAnsi="宋体" w:cs="Courier New"/>
                <w:sz w:val="24"/>
                <w:szCs w:val="24"/>
              </w:rPr>
            </w:pPr>
          </w:p>
        </w:tc>
      </w:tr>
      <w:tr w:rsidR="00D078E7" w:rsidRPr="004A625E" w14:paraId="482C98D0" w14:textId="77777777">
        <w:trPr>
          <w:trHeight w:val="521"/>
          <w:jc w:val="center"/>
        </w:trPr>
        <w:tc>
          <w:tcPr>
            <w:tcW w:w="851" w:type="dxa"/>
            <w:vAlign w:val="center"/>
          </w:tcPr>
          <w:p w14:paraId="7679E97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DFE1CC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8A2A7B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309759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F0243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33A9A15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D9FD7F5" w14:textId="77777777" w:rsidR="00D0031B" w:rsidRPr="004A625E" w:rsidRDefault="00D0031B">
            <w:pPr>
              <w:pStyle w:val="af1"/>
              <w:spacing w:line="360" w:lineRule="auto"/>
              <w:jc w:val="center"/>
              <w:rPr>
                <w:rFonts w:hAnsi="宋体" w:cs="Courier New"/>
                <w:sz w:val="24"/>
                <w:szCs w:val="24"/>
              </w:rPr>
            </w:pPr>
          </w:p>
        </w:tc>
      </w:tr>
      <w:tr w:rsidR="00D078E7" w:rsidRPr="004A625E" w14:paraId="5DB45E6E" w14:textId="77777777">
        <w:trPr>
          <w:trHeight w:val="521"/>
          <w:jc w:val="center"/>
        </w:trPr>
        <w:tc>
          <w:tcPr>
            <w:tcW w:w="851" w:type="dxa"/>
            <w:vAlign w:val="center"/>
          </w:tcPr>
          <w:p w14:paraId="71EF2F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10E13E"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29DC36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5DB231"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A89C144"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1C821C6"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5C47B21" w14:textId="77777777" w:rsidR="00D0031B" w:rsidRPr="004A625E" w:rsidRDefault="00D0031B">
            <w:pPr>
              <w:pStyle w:val="af1"/>
              <w:spacing w:line="360" w:lineRule="auto"/>
              <w:jc w:val="center"/>
              <w:rPr>
                <w:rFonts w:hAnsi="宋体" w:cs="Courier New"/>
                <w:sz w:val="24"/>
                <w:szCs w:val="24"/>
              </w:rPr>
            </w:pPr>
          </w:p>
        </w:tc>
      </w:tr>
      <w:tr w:rsidR="00D078E7" w:rsidRPr="004A625E" w14:paraId="09BFD499" w14:textId="77777777">
        <w:trPr>
          <w:trHeight w:val="521"/>
          <w:jc w:val="center"/>
        </w:trPr>
        <w:tc>
          <w:tcPr>
            <w:tcW w:w="851" w:type="dxa"/>
            <w:vAlign w:val="center"/>
          </w:tcPr>
          <w:p w14:paraId="6B9779B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D24BCC4"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56A85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27EC8AC"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4E521A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5492C8F"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33F2D75" w14:textId="77777777" w:rsidR="00D0031B" w:rsidRPr="004A625E" w:rsidRDefault="00D0031B">
            <w:pPr>
              <w:pStyle w:val="af1"/>
              <w:spacing w:line="360" w:lineRule="auto"/>
              <w:jc w:val="center"/>
              <w:rPr>
                <w:rFonts w:hAnsi="宋体" w:cs="Courier New"/>
                <w:sz w:val="24"/>
                <w:szCs w:val="24"/>
              </w:rPr>
            </w:pPr>
          </w:p>
        </w:tc>
      </w:tr>
      <w:tr w:rsidR="00D078E7" w:rsidRPr="004A625E" w14:paraId="319458A3" w14:textId="77777777">
        <w:trPr>
          <w:trHeight w:val="521"/>
          <w:jc w:val="center"/>
        </w:trPr>
        <w:tc>
          <w:tcPr>
            <w:tcW w:w="851" w:type="dxa"/>
            <w:vAlign w:val="center"/>
          </w:tcPr>
          <w:p w14:paraId="1F4BA50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408021F"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24638A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AF82CE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2DDF18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CCC7E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651D56B5" w14:textId="77777777" w:rsidR="00D0031B" w:rsidRPr="004A625E" w:rsidRDefault="00D0031B">
            <w:pPr>
              <w:pStyle w:val="af1"/>
              <w:spacing w:line="360" w:lineRule="auto"/>
              <w:jc w:val="center"/>
              <w:rPr>
                <w:rFonts w:hAnsi="宋体" w:cs="Courier New"/>
                <w:sz w:val="24"/>
                <w:szCs w:val="24"/>
              </w:rPr>
            </w:pPr>
          </w:p>
        </w:tc>
      </w:tr>
      <w:tr w:rsidR="00D078E7" w:rsidRPr="004A625E" w14:paraId="5F09D7EF" w14:textId="77777777">
        <w:trPr>
          <w:trHeight w:val="521"/>
          <w:jc w:val="center"/>
        </w:trPr>
        <w:tc>
          <w:tcPr>
            <w:tcW w:w="851" w:type="dxa"/>
            <w:vAlign w:val="center"/>
          </w:tcPr>
          <w:p w14:paraId="23193AD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9F3D50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A3F3AF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6C6DB85"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5E04E7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92EFA3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A4187F7" w14:textId="77777777" w:rsidR="00D0031B" w:rsidRPr="004A625E" w:rsidRDefault="00D0031B">
            <w:pPr>
              <w:pStyle w:val="af1"/>
              <w:spacing w:line="360" w:lineRule="auto"/>
              <w:jc w:val="center"/>
              <w:rPr>
                <w:rFonts w:hAnsi="宋体" w:cs="Courier New"/>
                <w:sz w:val="24"/>
                <w:szCs w:val="24"/>
              </w:rPr>
            </w:pPr>
          </w:p>
        </w:tc>
      </w:tr>
      <w:tr w:rsidR="00D078E7" w:rsidRPr="004A625E" w14:paraId="6A17C998" w14:textId="77777777">
        <w:trPr>
          <w:trHeight w:val="521"/>
          <w:jc w:val="center"/>
        </w:trPr>
        <w:tc>
          <w:tcPr>
            <w:tcW w:w="851" w:type="dxa"/>
            <w:vAlign w:val="center"/>
          </w:tcPr>
          <w:p w14:paraId="4417E81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42FA7D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134631F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6F7317D"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43245B3"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7A8D43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12E158C9" w14:textId="77777777" w:rsidR="00D0031B" w:rsidRPr="004A625E" w:rsidRDefault="00D0031B">
            <w:pPr>
              <w:pStyle w:val="af1"/>
              <w:spacing w:line="360" w:lineRule="auto"/>
              <w:jc w:val="center"/>
              <w:rPr>
                <w:rFonts w:hAnsi="宋体" w:cs="Courier New"/>
                <w:sz w:val="24"/>
                <w:szCs w:val="24"/>
              </w:rPr>
            </w:pPr>
          </w:p>
        </w:tc>
      </w:tr>
      <w:tr w:rsidR="00D078E7" w:rsidRPr="004A625E" w14:paraId="393554A7" w14:textId="77777777">
        <w:trPr>
          <w:trHeight w:val="521"/>
          <w:jc w:val="center"/>
        </w:trPr>
        <w:tc>
          <w:tcPr>
            <w:tcW w:w="851" w:type="dxa"/>
            <w:vAlign w:val="center"/>
          </w:tcPr>
          <w:p w14:paraId="2D9DBD5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77656E7"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1F0A5A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80FA0F3"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A9E8DB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7FAEFCF1"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72A9F7C" w14:textId="77777777" w:rsidR="00D0031B" w:rsidRPr="004A625E" w:rsidRDefault="00D0031B">
            <w:pPr>
              <w:pStyle w:val="af1"/>
              <w:spacing w:line="360" w:lineRule="auto"/>
              <w:jc w:val="center"/>
              <w:rPr>
                <w:rFonts w:hAnsi="宋体" w:cs="Courier New"/>
                <w:sz w:val="24"/>
                <w:szCs w:val="24"/>
              </w:rPr>
            </w:pPr>
          </w:p>
        </w:tc>
      </w:tr>
      <w:tr w:rsidR="00D078E7" w:rsidRPr="004A625E" w14:paraId="12F1DB4E" w14:textId="77777777">
        <w:trPr>
          <w:trHeight w:val="522"/>
          <w:jc w:val="center"/>
        </w:trPr>
        <w:tc>
          <w:tcPr>
            <w:tcW w:w="851" w:type="dxa"/>
            <w:tcBorders>
              <w:bottom w:val="single" w:sz="12" w:space="0" w:color="auto"/>
            </w:tcBorders>
            <w:vAlign w:val="center"/>
          </w:tcPr>
          <w:p w14:paraId="4DFD6734"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0D6D1C3F"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2DE15502"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38870971"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2F81F41E"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277EE1FD"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49B07E80" w14:textId="77777777" w:rsidR="00D0031B" w:rsidRPr="004A625E" w:rsidRDefault="00D0031B">
            <w:pPr>
              <w:pStyle w:val="af1"/>
              <w:spacing w:line="360" w:lineRule="auto"/>
              <w:jc w:val="center"/>
              <w:rPr>
                <w:rFonts w:hAnsi="宋体" w:cs="Courier New"/>
                <w:sz w:val="24"/>
                <w:szCs w:val="24"/>
              </w:rPr>
            </w:pPr>
          </w:p>
        </w:tc>
      </w:tr>
    </w:tbl>
    <w:p w14:paraId="038513C9" w14:textId="77777777" w:rsidR="0036270D" w:rsidRPr="00270121" w:rsidRDefault="0036270D" w:rsidP="0036270D">
      <w:pPr>
        <w:widowControl/>
        <w:spacing w:line="360" w:lineRule="auto"/>
        <w:rPr>
          <w:rFonts w:ascii="宋体" w:hAnsi="宋体" w:cs="宋体"/>
          <w:kern w:val="0"/>
          <w:sz w:val="24"/>
        </w:rPr>
      </w:pPr>
      <w:r w:rsidRPr="004A625E">
        <w:rPr>
          <w:rFonts w:ascii="宋体" w:hAnsi="宋体" w:cs="宋体" w:hint="eastAsia"/>
          <w:kern w:val="0"/>
          <w:sz w:val="24"/>
        </w:rPr>
        <w:t>注：</w:t>
      </w:r>
      <w:r w:rsidRPr="00270121">
        <w:rPr>
          <w:rFonts w:ascii="宋体" w:hAnsi="宋体" w:cs="宋体" w:hint="eastAsia"/>
          <w:kern w:val="0"/>
          <w:sz w:val="24"/>
        </w:rPr>
        <w:t>1.投标人须在本表中对招标文件第四章项目需求的所有内容进行逐项应答，必须在引用招标文件要求的基础上,进行逐条逐项答复、说明和解释。上表中“招标文件条目号”请填写“第四章-（具体条款编号）”，“招标规格”请复制招标文件第四章项目需求中相应的条款，“投标规格”请填写对应的回复，“响应/偏离”中根据实际响应情况填写“响应”或“正偏离”或“负偏离”，如有另外需要说明的，可以在“说明”中填写。</w:t>
      </w:r>
    </w:p>
    <w:p w14:paraId="2354AAE3" w14:textId="77777777" w:rsidR="0036270D" w:rsidRPr="00270121" w:rsidRDefault="0036270D" w:rsidP="0036270D">
      <w:pPr>
        <w:widowControl/>
        <w:spacing w:line="360" w:lineRule="auto"/>
        <w:rPr>
          <w:rFonts w:ascii="宋体" w:hAnsi="宋体" w:cs="宋体"/>
          <w:kern w:val="0"/>
          <w:sz w:val="24"/>
        </w:rPr>
      </w:pPr>
      <w:r w:rsidRPr="00270121">
        <w:rPr>
          <w:rFonts w:ascii="宋体" w:hAnsi="宋体" w:cs="宋体" w:hint="eastAsia"/>
          <w:kern w:val="0"/>
          <w:sz w:val="24"/>
        </w:rPr>
        <w:t>2.投标人的技术偏差必须如实填写，并应对偏差情况做出必要说明。投标人应对故意隐瞒技术偏差的行为承担责任。对招标文件有任何偏离应列明“正偏离”或“负偏离”， 对招标文件无偏离应标明“响应”。</w:t>
      </w:r>
    </w:p>
    <w:p w14:paraId="582B65FB" w14:textId="77777777" w:rsidR="00C8666F" w:rsidRDefault="0036270D" w:rsidP="0036270D">
      <w:pPr>
        <w:pStyle w:val="af1"/>
        <w:tabs>
          <w:tab w:val="left" w:pos="5580"/>
        </w:tabs>
        <w:spacing w:before="120" w:line="360" w:lineRule="auto"/>
        <w:rPr>
          <w:rFonts w:hAnsi="宋体" w:cs="宋体"/>
          <w:kern w:val="0"/>
          <w:sz w:val="24"/>
        </w:rPr>
      </w:pPr>
      <w:r w:rsidRPr="00270121">
        <w:rPr>
          <w:rFonts w:hAnsi="宋体" w:cs="宋体" w:hint="eastAsia"/>
          <w:kern w:val="0"/>
          <w:sz w:val="24"/>
        </w:rPr>
        <w:t>3.如此表应答内容与投标文件的技术响应文件不一致的，以技术响应文件为准。</w:t>
      </w:r>
    </w:p>
    <w:p w14:paraId="7E616E60" w14:textId="0055019C" w:rsidR="00D0031B" w:rsidRPr="004A625E" w:rsidRDefault="00971341" w:rsidP="0036270D">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7AD44F8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DFD165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14FB98A" w14:textId="77777777" w:rsidR="00D0031B" w:rsidRPr="004A625E" w:rsidRDefault="00971341">
      <w:pPr>
        <w:pStyle w:val="31"/>
        <w:rPr>
          <w:szCs w:val="24"/>
        </w:rPr>
      </w:pPr>
      <w:r w:rsidRPr="004A625E">
        <w:rPr>
          <w:szCs w:val="24"/>
        </w:rPr>
        <w:br w:type="page"/>
      </w:r>
      <w:bookmarkStart w:id="194" w:name="_Toc514926459"/>
      <w:bookmarkStart w:id="195" w:name="_Toc497235047"/>
      <w:bookmarkStart w:id="196" w:name="_Toc56704373"/>
      <w:r w:rsidRPr="004A625E">
        <w:rPr>
          <w:szCs w:val="24"/>
        </w:rPr>
        <w:lastRenderedPageBreak/>
        <w:t>6 商务条款偏离表</w:t>
      </w:r>
      <w:bookmarkEnd w:id="194"/>
      <w:bookmarkEnd w:id="195"/>
      <w:bookmarkEnd w:id="196"/>
    </w:p>
    <w:p w14:paraId="5A8DAF1C" w14:textId="77777777" w:rsidR="00D0031B" w:rsidRPr="004A625E" w:rsidRDefault="00D0031B">
      <w:pPr>
        <w:pStyle w:val="af1"/>
        <w:spacing w:line="360" w:lineRule="auto"/>
        <w:rPr>
          <w:rFonts w:hAnsi="宋体"/>
          <w:sz w:val="24"/>
          <w:szCs w:val="24"/>
        </w:rPr>
      </w:pPr>
    </w:p>
    <w:p w14:paraId="0883A60F"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70FA46D" w14:textId="77777777" w:rsidTr="005519B4">
        <w:trPr>
          <w:trHeight w:val="567"/>
          <w:jc w:val="center"/>
        </w:trPr>
        <w:tc>
          <w:tcPr>
            <w:tcW w:w="851" w:type="dxa"/>
            <w:tcBorders>
              <w:top w:val="single" w:sz="12" w:space="0" w:color="auto"/>
            </w:tcBorders>
            <w:vAlign w:val="center"/>
          </w:tcPr>
          <w:p w14:paraId="3D863B9B"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61A97EF3"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3E7821B8"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21B269D6"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5492EFFD" w14:textId="77777777"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240D8E0F"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307072A1" w14:textId="77777777" w:rsidTr="005519B4">
        <w:trPr>
          <w:trHeight w:val="567"/>
          <w:jc w:val="center"/>
        </w:trPr>
        <w:tc>
          <w:tcPr>
            <w:tcW w:w="851" w:type="dxa"/>
            <w:vAlign w:val="center"/>
          </w:tcPr>
          <w:p w14:paraId="6E23AE4E"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69E2D5D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E320AA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0CF339C" w14:textId="77777777" w:rsidR="005519B4" w:rsidRPr="004A625E" w:rsidRDefault="005519B4">
            <w:pPr>
              <w:pStyle w:val="af1"/>
              <w:spacing w:line="360" w:lineRule="auto"/>
              <w:jc w:val="center"/>
              <w:rPr>
                <w:rFonts w:hAnsi="宋体" w:cs="Courier New"/>
                <w:sz w:val="24"/>
                <w:szCs w:val="24"/>
              </w:rPr>
            </w:pPr>
          </w:p>
        </w:tc>
        <w:tc>
          <w:tcPr>
            <w:tcW w:w="1276" w:type="dxa"/>
          </w:tcPr>
          <w:p w14:paraId="47FBAF1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D787014" w14:textId="77777777" w:rsidR="005519B4" w:rsidRPr="004A625E" w:rsidRDefault="005519B4">
            <w:pPr>
              <w:pStyle w:val="af1"/>
              <w:spacing w:line="360" w:lineRule="auto"/>
              <w:jc w:val="center"/>
              <w:rPr>
                <w:rFonts w:hAnsi="宋体" w:cs="Courier New"/>
                <w:sz w:val="24"/>
                <w:szCs w:val="24"/>
              </w:rPr>
            </w:pPr>
          </w:p>
        </w:tc>
      </w:tr>
      <w:tr w:rsidR="00D078E7" w:rsidRPr="004A625E" w14:paraId="779C1CB0" w14:textId="77777777" w:rsidTr="005519B4">
        <w:trPr>
          <w:trHeight w:val="567"/>
          <w:jc w:val="center"/>
        </w:trPr>
        <w:tc>
          <w:tcPr>
            <w:tcW w:w="851" w:type="dxa"/>
            <w:vAlign w:val="center"/>
          </w:tcPr>
          <w:p w14:paraId="64EA494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B0A0AE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B50044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7C1B80A" w14:textId="77777777" w:rsidR="005519B4" w:rsidRPr="004A625E" w:rsidRDefault="005519B4">
            <w:pPr>
              <w:pStyle w:val="af1"/>
              <w:spacing w:line="360" w:lineRule="auto"/>
              <w:jc w:val="center"/>
              <w:rPr>
                <w:rFonts w:hAnsi="宋体" w:cs="Courier New"/>
                <w:sz w:val="24"/>
                <w:szCs w:val="24"/>
              </w:rPr>
            </w:pPr>
          </w:p>
        </w:tc>
        <w:tc>
          <w:tcPr>
            <w:tcW w:w="1276" w:type="dxa"/>
          </w:tcPr>
          <w:p w14:paraId="0DBE4F1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8EC2D8B" w14:textId="77777777" w:rsidR="005519B4" w:rsidRPr="004A625E" w:rsidRDefault="005519B4">
            <w:pPr>
              <w:pStyle w:val="af1"/>
              <w:spacing w:line="360" w:lineRule="auto"/>
              <w:jc w:val="center"/>
              <w:rPr>
                <w:rFonts w:hAnsi="宋体" w:cs="Courier New"/>
                <w:sz w:val="24"/>
                <w:szCs w:val="24"/>
              </w:rPr>
            </w:pPr>
          </w:p>
        </w:tc>
      </w:tr>
      <w:tr w:rsidR="00D078E7" w:rsidRPr="004A625E" w14:paraId="19DA2E75" w14:textId="77777777" w:rsidTr="005519B4">
        <w:trPr>
          <w:trHeight w:val="567"/>
          <w:jc w:val="center"/>
        </w:trPr>
        <w:tc>
          <w:tcPr>
            <w:tcW w:w="851" w:type="dxa"/>
            <w:vAlign w:val="center"/>
          </w:tcPr>
          <w:p w14:paraId="3B057B0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C4EB04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CEB9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2C013F8" w14:textId="77777777" w:rsidR="005519B4" w:rsidRPr="004A625E" w:rsidRDefault="005519B4">
            <w:pPr>
              <w:pStyle w:val="af1"/>
              <w:spacing w:line="360" w:lineRule="auto"/>
              <w:jc w:val="center"/>
              <w:rPr>
                <w:rFonts w:hAnsi="宋体" w:cs="Courier New"/>
                <w:sz w:val="24"/>
                <w:szCs w:val="24"/>
              </w:rPr>
            </w:pPr>
          </w:p>
        </w:tc>
        <w:tc>
          <w:tcPr>
            <w:tcW w:w="1276" w:type="dxa"/>
          </w:tcPr>
          <w:p w14:paraId="1DCAB42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46E630A" w14:textId="77777777" w:rsidR="005519B4" w:rsidRPr="004A625E" w:rsidRDefault="005519B4">
            <w:pPr>
              <w:pStyle w:val="af1"/>
              <w:spacing w:line="360" w:lineRule="auto"/>
              <w:jc w:val="center"/>
              <w:rPr>
                <w:rFonts w:hAnsi="宋体" w:cs="Courier New"/>
                <w:sz w:val="24"/>
                <w:szCs w:val="24"/>
              </w:rPr>
            </w:pPr>
          </w:p>
        </w:tc>
      </w:tr>
      <w:tr w:rsidR="00D078E7" w:rsidRPr="004A625E" w14:paraId="5761733E" w14:textId="77777777" w:rsidTr="005519B4">
        <w:trPr>
          <w:trHeight w:val="567"/>
          <w:jc w:val="center"/>
        </w:trPr>
        <w:tc>
          <w:tcPr>
            <w:tcW w:w="851" w:type="dxa"/>
            <w:vAlign w:val="center"/>
          </w:tcPr>
          <w:p w14:paraId="6234FE5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60E468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CB419E9"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452BEF5" w14:textId="77777777" w:rsidR="005519B4" w:rsidRPr="004A625E" w:rsidRDefault="005519B4">
            <w:pPr>
              <w:pStyle w:val="af1"/>
              <w:spacing w:line="360" w:lineRule="auto"/>
              <w:jc w:val="center"/>
              <w:rPr>
                <w:rFonts w:hAnsi="宋体" w:cs="Courier New"/>
                <w:sz w:val="24"/>
                <w:szCs w:val="24"/>
              </w:rPr>
            </w:pPr>
          </w:p>
        </w:tc>
        <w:tc>
          <w:tcPr>
            <w:tcW w:w="1276" w:type="dxa"/>
          </w:tcPr>
          <w:p w14:paraId="2574A98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976DF1" w14:textId="77777777" w:rsidR="005519B4" w:rsidRPr="004A625E" w:rsidRDefault="005519B4">
            <w:pPr>
              <w:pStyle w:val="af1"/>
              <w:spacing w:line="360" w:lineRule="auto"/>
              <w:jc w:val="center"/>
              <w:rPr>
                <w:rFonts w:hAnsi="宋体" w:cs="Courier New"/>
                <w:sz w:val="24"/>
                <w:szCs w:val="24"/>
              </w:rPr>
            </w:pPr>
          </w:p>
        </w:tc>
      </w:tr>
      <w:tr w:rsidR="00D078E7" w:rsidRPr="004A625E" w14:paraId="243AF274" w14:textId="77777777" w:rsidTr="005519B4">
        <w:trPr>
          <w:trHeight w:val="567"/>
          <w:jc w:val="center"/>
        </w:trPr>
        <w:tc>
          <w:tcPr>
            <w:tcW w:w="851" w:type="dxa"/>
            <w:vAlign w:val="center"/>
          </w:tcPr>
          <w:p w14:paraId="508EF0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6A5D7E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3594EA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2C29CD" w14:textId="77777777" w:rsidR="005519B4" w:rsidRPr="004A625E" w:rsidRDefault="005519B4">
            <w:pPr>
              <w:pStyle w:val="af1"/>
              <w:spacing w:line="360" w:lineRule="auto"/>
              <w:jc w:val="center"/>
              <w:rPr>
                <w:rFonts w:hAnsi="宋体" w:cs="Courier New"/>
                <w:sz w:val="24"/>
                <w:szCs w:val="24"/>
              </w:rPr>
            </w:pPr>
          </w:p>
        </w:tc>
        <w:tc>
          <w:tcPr>
            <w:tcW w:w="1276" w:type="dxa"/>
          </w:tcPr>
          <w:p w14:paraId="6D4C672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71D25AC" w14:textId="77777777" w:rsidR="005519B4" w:rsidRPr="004A625E" w:rsidRDefault="005519B4">
            <w:pPr>
              <w:pStyle w:val="af1"/>
              <w:spacing w:line="360" w:lineRule="auto"/>
              <w:jc w:val="center"/>
              <w:rPr>
                <w:rFonts w:hAnsi="宋体" w:cs="Courier New"/>
                <w:sz w:val="24"/>
                <w:szCs w:val="24"/>
              </w:rPr>
            </w:pPr>
          </w:p>
        </w:tc>
      </w:tr>
      <w:tr w:rsidR="00D078E7" w:rsidRPr="004A625E" w14:paraId="3466E9E6" w14:textId="77777777" w:rsidTr="005519B4">
        <w:trPr>
          <w:trHeight w:val="567"/>
          <w:jc w:val="center"/>
        </w:trPr>
        <w:tc>
          <w:tcPr>
            <w:tcW w:w="851" w:type="dxa"/>
            <w:vAlign w:val="center"/>
          </w:tcPr>
          <w:p w14:paraId="0474241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9A031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D7556A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98B3C6E" w14:textId="77777777" w:rsidR="005519B4" w:rsidRPr="004A625E" w:rsidRDefault="005519B4">
            <w:pPr>
              <w:pStyle w:val="af1"/>
              <w:spacing w:line="360" w:lineRule="auto"/>
              <w:jc w:val="center"/>
              <w:rPr>
                <w:rFonts w:hAnsi="宋体" w:cs="Courier New"/>
                <w:sz w:val="24"/>
                <w:szCs w:val="24"/>
              </w:rPr>
            </w:pPr>
          </w:p>
        </w:tc>
        <w:tc>
          <w:tcPr>
            <w:tcW w:w="1276" w:type="dxa"/>
          </w:tcPr>
          <w:p w14:paraId="1D9A45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264E9B7" w14:textId="77777777" w:rsidR="005519B4" w:rsidRPr="004A625E" w:rsidRDefault="005519B4">
            <w:pPr>
              <w:pStyle w:val="af1"/>
              <w:spacing w:line="360" w:lineRule="auto"/>
              <w:jc w:val="center"/>
              <w:rPr>
                <w:rFonts w:hAnsi="宋体" w:cs="Courier New"/>
                <w:sz w:val="24"/>
                <w:szCs w:val="24"/>
              </w:rPr>
            </w:pPr>
          </w:p>
        </w:tc>
      </w:tr>
      <w:tr w:rsidR="00D078E7" w:rsidRPr="004A625E" w14:paraId="3263F289" w14:textId="77777777" w:rsidTr="005519B4">
        <w:trPr>
          <w:trHeight w:val="567"/>
          <w:jc w:val="center"/>
        </w:trPr>
        <w:tc>
          <w:tcPr>
            <w:tcW w:w="851" w:type="dxa"/>
            <w:vAlign w:val="center"/>
          </w:tcPr>
          <w:p w14:paraId="6B27DCEA"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352FE55"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1F3F08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65E2E74" w14:textId="77777777" w:rsidR="005519B4" w:rsidRPr="004A625E" w:rsidRDefault="005519B4">
            <w:pPr>
              <w:pStyle w:val="af1"/>
              <w:spacing w:line="360" w:lineRule="auto"/>
              <w:jc w:val="center"/>
              <w:rPr>
                <w:rFonts w:hAnsi="宋体" w:cs="Courier New"/>
                <w:sz w:val="24"/>
                <w:szCs w:val="24"/>
              </w:rPr>
            </w:pPr>
          </w:p>
        </w:tc>
        <w:tc>
          <w:tcPr>
            <w:tcW w:w="1276" w:type="dxa"/>
          </w:tcPr>
          <w:p w14:paraId="3628C459"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016A9D" w14:textId="77777777" w:rsidR="005519B4" w:rsidRPr="004A625E" w:rsidRDefault="005519B4">
            <w:pPr>
              <w:pStyle w:val="af1"/>
              <w:spacing w:line="360" w:lineRule="auto"/>
              <w:jc w:val="center"/>
              <w:rPr>
                <w:rFonts w:hAnsi="宋体" w:cs="Courier New"/>
                <w:sz w:val="24"/>
                <w:szCs w:val="24"/>
              </w:rPr>
            </w:pPr>
          </w:p>
        </w:tc>
      </w:tr>
      <w:tr w:rsidR="00D078E7" w:rsidRPr="004A625E" w14:paraId="66F116B5" w14:textId="77777777" w:rsidTr="005519B4">
        <w:trPr>
          <w:trHeight w:val="567"/>
          <w:jc w:val="center"/>
        </w:trPr>
        <w:tc>
          <w:tcPr>
            <w:tcW w:w="851" w:type="dxa"/>
            <w:vAlign w:val="center"/>
          </w:tcPr>
          <w:p w14:paraId="3F5C420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15D81E6"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B4D245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9787BB2" w14:textId="77777777" w:rsidR="005519B4" w:rsidRPr="004A625E" w:rsidRDefault="005519B4">
            <w:pPr>
              <w:pStyle w:val="af1"/>
              <w:spacing w:line="360" w:lineRule="auto"/>
              <w:jc w:val="center"/>
              <w:rPr>
                <w:rFonts w:hAnsi="宋体" w:cs="Courier New"/>
                <w:sz w:val="24"/>
                <w:szCs w:val="24"/>
              </w:rPr>
            </w:pPr>
          </w:p>
        </w:tc>
        <w:tc>
          <w:tcPr>
            <w:tcW w:w="1276" w:type="dxa"/>
          </w:tcPr>
          <w:p w14:paraId="0E2E1DD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A3B1068" w14:textId="77777777" w:rsidR="005519B4" w:rsidRPr="004A625E" w:rsidRDefault="005519B4">
            <w:pPr>
              <w:pStyle w:val="af1"/>
              <w:spacing w:line="360" w:lineRule="auto"/>
              <w:jc w:val="center"/>
              <w:rPr>
                <w:rFonts w:hAnsi="宋体" w:cs="Courier New"/>
                <w:sz w:val="24"/>
                <w:szCs w:val="24"/>
              </w:rPr>
            </w:pPr>
          </w:p>
        </w:tc>
      </w:tr>
      <w:tr w:rsidR="00D078E7" w:rsidRPr="004A625E" w14:paraId="6D6DA66F" w14:textId="77777777" w:rsidTr="005519B4">
        <w:trPr>
          <w:trHeight w:val="567"/>
          <w:jc w:val="center"/>
        </w:trPr>
        <w:tc>
          <w:tcPr>
            <w:tcW w:w="851" w:type="dxa"/>
            <w:vAlign w:val="center"/>
          </w:tcPr>
          <w:p w14:paraId="4A010F0C"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5AB0B6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DE1A2F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436E109" w14:textId="77777777" w:rsidR="005519B4" w:rsidRPr="004A625E" w:rsidRDefault="005519B4">
            <w:pPr>
              <w:pStyle w:val="af1"/>
              <w:spacing w:line="360" w:lineRule="auto"/>
              <w:jc w:val="center"/>
              <w:rPr>
                <w:rFonts w:hAnsi="宋体" w:cs="Courier New"/>
                <w:sz w:val="24"/>
                <w:szCs w:val="24"/>
              </w:rPr>
            </w:pPr>
          </w:p>
        </w:tc>
        <w:tc>
          <w:tcPr>
            <w:tcW w:w="1276" w:type="dxa"/>
          </w:tcPr>
          <w:p w14:paraId="0863EC4A"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C6C9A70" w14:textId="77777777" w:rsidR="005519B4" w:rsidRPr="004A625E" w:rsidRDefault="005519B4">
            <w:pPr>
              <w:pStyle w:val="af1"/>
              <w:spacing w:line="360" w:lineRule="auto"/>
              <w:jc w:val="center"/>
              <w:rPr>
                <w:rFonts w:hAnsi="宋体" w:cs="Courier New"/>
                <w:sz w:val="24"/>
                <w:szCs w:val="24"/>
              </w:rPr>
            </w:pPr>
          </w:p>
        </w:tc>
      </w:tr>
      <w:tr w:rsidR="00D078E7" w:rsidRPr="004A625E" w14:paraId="59753951" w14:textId="77777777" w:rsidTr="005519B4">
        <w:trPr>
          <w:trHeight w:val="567"/>
          <w:jc w:val="center"/>
        </w:trPr>
        <w:tc>
          <w:tcPr>
            <w:tcW w:w="851" w:type="dxa"/>
            <w:vAlign w:val="center"/>
          </w:tcPr>
          <w:p w14:paraId="2296D1F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F01718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56E2E5A"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EF4FD66" w14:textId="77777777" w:rsidR="005519B4" w:rsidRPr="004A625E" w:rsidRDefault="005519B4">
            <w:pPr>
              <w:pStyle w:val="af1"/>
              <w:spacing w:line="360" w:lineRule="auto"/>
              <w:jc w:val="center"/>
              <w:rPr>
                <w:rFonts w:hAnsi="宋体" w:cs="Courier New"/>
                <w:sz w:val="24"/>
                <w:szCs w:val="24"/>
              </w:rPr>
            </w:pPr>
          </w:p>
        </w:tc>
        <w:tc>
          <w:tcPr>
            <w:tcW w:w="1276" w:type="dxa"/>
          </w:tcPr>
          <w:p w14:paraId="07AA0F92"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223FB87" w14:textId="77777777" w:rsidR="005519B4" w:rsidRPr="004A625E" w:rsidRDefault="005519B4">
            <w:pPr>
              <w:pStyle w:val="af1"/>
              <w:spacing w:line="360" w:lineRule="auto"/>
              <w:jc w:val="center"/>
              <w:rPr>
                <w:rFonts w:hAnsi="宋体" w:cs="Courier New"/>
                <w:sz w:val="24"/>
                <w:szCs w:val="24"/>
              </w:rPr>
            </w:pPr>
          </w:p>
        </w:tc>
      </w:tr>
      <w:tr w:rsidR="00D078E7" w:rsidRPr="004A625E" w14:paraId="195A381C" w14:textId="77777777" w:rsidTr="005519B4">
        <w:trPr>
          <w:trHeight w:val="567"/>
          <w:jc w:val="center"/>
        </w:trPr>
        <w:tc>
          <w:tcPr>
            <w:tcW w:w="851" w:type="dxa"/>
            <w:vAlign w:val="center"/>
          </w:tcPr>
          <w:p w14:paraId="0124B90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8DA60BC"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CBDF26C"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4E0A14CA" w14:textId="77777777" w:rsidR="005519B4" w:rsidRPr="004A625E" w:rsidRDefault="005519B4">
            <w:pPr>
              <w:pStyle w:val="af1"/>
              <w:spacing w:line="360" w:lineRule="auto"/>
              <w:jc w:val="center"/>
              <w:rPr>
                <w:rFonts w:hAnsi="宋体" w:cs="Courier New"/>
                <w:sz w:val="24"/>
                <w:szCs w:val="24"/>
              </w:rPr>
            </w:pPr>
          </w:p>
        </w:tc>
        <w:tc>
          <w:tcPr>
            <w:tcW w:w="1276" w:type="dxa"/>
          </w:tcPr>
          <w:p w14:paraId="73CC7773"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60F7077" w14:textId="77777777" w:rsidR="005519B4" w:rsidRPr="004A625E" w:rsidRDefault="005519B4">
            <w:pPr>
              <w:pStyle w:val="af1"/>
              <w:spacing w:line="360" w:lineRule="auto"/>
              <w:jc w:val="center"/>
              <w:rPr>
                <w:rFonts w:hAnsi="宋体" w:cs="Courier New"/>
                <w:sz w:val="24"/>
                <w:szCs w:val="24"/>
              </w:rPr>
            </w:pPr>
          </w:p>
        </w:tc>
      </w:tr>
      <w:tr w:rsidR="00D078E7" w:rsidRPr="004A625E" w14:paraId="331FB1C3" w14:textId="77777777" w:rsidTr="005519B4">
        <w:trPr>
          <w:trHeight w:val="567"/>
          <w:jc w:val="center"/>
        </w:trPr>
        <w:tc>
          <w:tcPr>
            <w:tcW w:w="851" w:type="dxa"/>
            <w:vAlign w:val="center"/>
          </w:tcPr>
          <w:p w14:paraId="35274A76"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3F6064DD"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00A3D83"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3E6B284" w14:textId="77777777" w:rsidR="005519B4" w:rsidRPr="004A625E" w:rsidRDefault="005519B4">
            <w:pPr>
              <w:pStyle w:val="af1"/>
              <w:spacing w:line="360" w:lineRule="auto"/>
              <w:jc w:val="center"/>
              <w:rPr>
                <w:rFonts w:hAnsi="宋体" w:cs="Courier New"/>
                <w:sz w:val="24"/>
                <w:szCs w:val="24"/>
              </w:rPr>
            </w:pPr>
          </w:p>
        </w:tc>
        <w:tc>
          <w:tcPr>
            <w:tcW w:w="1276" w:type="dxa"/>
          </w:tcPr>
          <w:p w14:paraId="545B496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4D1B808E" w14:textId="77777777" w:rsidR="005519B4" w:rsidRPr="004A625E" w:rsidRDefault="005519B4">
            <w:pPr>
              <w:pStyle w:val="af1"/>
              <w:spacing w:line="360" w:lineRule="auto"/>
              <w:jc w:val="center"/>
              <w:rPr>
                <w:rFonts w:hAnsi="宋体" w:cs="Courier New"/>
                <w:sz w:val="24"/>
                <w:szCs w:val="24"/>
              </w:rPr>
            </w:pPr>
          </w:p>
        </w:tc>
      </w:tr>
      <w:tr w:rsidR="00D078E7" w:rsidRPr="004A625E" w14:paraId="65324FA8" w14:textId="77777777" w:rsidTr="005519B4">
        <w:trPr>
          <w:trHeight w:val="567"/>
          <w:jc w:val="center"/>
        </w:trPr>
        <w:tc>
          <w:tcPr>
            <w:tcW w:w="851" w:type="dxa"/>
            <w:vAlign w:val="center"/>
          </w:tcPr>
          <w:p w14:paraId="61F348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20F09F"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03BBD6F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8315A20" w14:textId="77777777" w:rsidR="005519B4" w:rsidRPr="004A625E" w:rsidRDefault="005519B4">
            <w:pPr>
              <w:pStyle w:val="af1"/>
              <w:spacing w:line="360" w:lineRule="auto"/>
              <w:jc w:val="center"/>
              <w:rPr>
                <w:rFonts w:hAnsi="宋体" w:cs="Courier New"/>
                <w:sz w:val="24"/>
                <w:szCs w:val="24"/>
              </w:rPr>
            </w:pPr>
          </w:p>
        </w:tc>
        <w:tc>
          <w:tcPr>
            <w:tcW w:w="1276" w:type="dxa"/>
          </w:tcPr>
          <w:p w14:paraId="785B6C8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65EFD8F" w14:textId="77777777" w:rsidR="005519B4" w:rsidRPr="004A625E" w:rsidRDefault="005519B4">
            <w:pPr>
              <w:pStyle w:val="af1"/>
              <w:spacing w:line="360" w:lineRule="auto"/>
              <w:jc w:val="center"/>
              <w:rPr>
                <w:rFonts w:hAnsi="宋体" w:cs="Courier New"/>
                <w:sz w:val="24"/>
                <w:szCs w:val="24"/>
              </w:rPr>
            </w:pPr>
          </w:p>
        </w:tc>
      </w:tr>
      <w:tr w:rsidR="00D078E7" w:rsidRPr="004A625E" w14:paraId="3056D04C" w14:textId="77777777" w:rsidTr="005519B4">
        <w:trPr>
          <w:trHeight w:val="567"/>
          <w:jc w:val="center"/>
        </w:trPr>
        <w:tc>
          <w:tcPr>
            <w:tcW w:w="851" w:type="dxa"/>
            <w:tcBorders>
              <w:bottom w:val="single" w:sz="12" w:space="0" w:color="auto"/>
            </w:tcBorders>
            <w:vAlign w:val="center"/>
          </w:tcPr>
          <w:p w14:paraId="5626D1C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2A4A686E"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3951317"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090A05A4"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60872577"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BB52B9C" w14:textId="77777777" w:rsidR="005519B4" w:rsidRPr="004A625E" w:rsidRDefault="005519B4">
            <w:pPr>
              <w:pStyle w:val="af1"/>
              <w:spacing w:line="360" w:lineRule="auto"/>
              <w:jc w:val="center"/>
              <w:rPr>
                <w:rFonts w:hAnsi="宋体" w:cs="Courier New"/>
                <w:sz w:val="24"/>
                <w:szCs w:val="24"/>
              </w:rPr>
            </w:pPr>
          </w:p>
        </w:tc>
      </w:tr>
    </w:tbl>
    <w:p w14:paraId="0D81B82C"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44832B2E" w14:textId="77777777" w:rsidR="00D0031B" w:rsidRPr="004A625E" w:rsidRDefault="00D0031B">
      <w:pPr>
        <w:pStyle w:val="af1"/>
        <w:spacing w:line="360" w:lineRule="auto"/>
        <w:rPr>
          <w:rFonts w:hAnsi="宋体"/>
          <w:sz w:val="24"/>
          <w:szCs w:val="24"/>
        </w:rPr>
      </w:pPr>
    </w:p>
    <w:p w14:paraId="771C4A37"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581D43"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366761CA"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371F630B" w14:textId="77777777" w:rsidR="00D0031B" w:rsidRPr="004A625E" w:rsidRDefault="00971341">
      <w:pPr>
        <w:pStyle w:val="31"/>
        <w:numPr>
          <w:ilvl w:val="0"/>
          <w:numId w:val="10"/>
        </w:numPr>
        <w:rPr>
          <w:szCs w:val="24"/>
        </w:rPr>
      </w:pPr>
      <w:bookmarkStart w:id="197" w:name="_Toc497235048"/>
      <w:bookmarkStart w:id="198" w:name="_Toc514926460"/>
      <w:bookmarkStart w:id="199" w:name="_Toc56704374"/>
      <w:r w:rsidRPr="004A625E">
        <w:rPr>
          <w:szCs w:val="24"/>
        </w:rPr>
        <w:lastRenderedPageBreak/>
        <w:t>资格证明文件</w:t>
      </w:r>
      <w:bookmarkEnd w:id="197"/>
      <w:bookmarkEnd w:id="198"/>
      <w:bookmarkEnd w:id="199"/>
    </w:p>
    <w:p w14:paraId="4A275C9C"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318AEAD"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4F2132A"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15D616D1"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5135FA42"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1ECEA7D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790ACD15" w14:textId="77777777"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2E6A8BE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4884E3EB"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2D289C84"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220B75A5" w14:textId="2856FF7C" w:rsidR="00D0031B" w:rsidRPr="004A625E" w:rsidRDefault="00971341" w:rsidP="0062441D">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2CACFB9B"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033D39C9"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5EDE8AA4"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lastRenderedPageBreak/>
        <w:t>注：依法免税或零报税的供应商，须提供相应文件证明其依法免税证明文件或纳税申报表复印件。</w:t>
      </w:r>
    </w:p>
    <w:p w14:paraId="1A799F62"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46E42900"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3A05B9E5"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08B95851"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97DD1E6"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7AEA406A"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07B616E0" w14:textId="77777777" w:rsidR="00D0031B" w:rsidRPr="004A625E" w:rsidRDefault="00D0031B">
      <w:pPr>
        <w:spacing w:line="360" w:lineRule="auto"/>
        <w:rPr>
          <w:rFonts w:ascii="宋体" w:hAnsi="宋体"/>
          <w:sz w:val="24"/>
        </w:rPr>
      </w:pPr>
    </w:p>
    <w:p w14:paraId="6F98464B"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3FCDB0EB"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51090302"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1C5432F" w14:textId="77777777" w:rsidR="00D0031B" w:rsidRPr="004A625E" w:rsidRDefault="00D0031B">
      <w:pPr>
        <w:pStyle w:val="af1"/>
        <w:tabs>
          <w:tab w:val="left" w:pos="5580"/>
        </w:tabs>
        <w:spacing w:line="360" w:lineRule="auto"/>
        <w:ind w:firstLine="480"/>
        <w:rPr>
          <w:rFonts w:hAnsi="宋体"/>
          <w:sz w:val="24"/>
          <w:szCs w:val="24"/>
        </w:rPr>
      </w:pPr>
    </w:p>
    <w:p w14:paraId="67AF4BA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4AF5F685" w14:textId="77777777" w:rsidR="00D0031B" w:rsidRPr="004A625E" w:rsidRDefault="00D0031B">
      <w:pPr>
        <w:pStyle w:val="af1"/>
        <w:tabs>
          <w:tab w:val="left" w:pos="5580"/>
        </w:tabs>
        <w:spacing w:line="360" w:lineRule="auto"/>
        <w:ind w:firstLine="480"/>
        <w:rPr>
          <w:rFonts w:hAnsi="宋体"/>
          <w:sz w:val="24"/>
          <w:szCs w:val="24"/>
        </w:rPr>
      </w:pPr>
    </w:p>
    <w:p w14:paraId="58FF36A3"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51E001C0" w14:textId="77777777" w:rsidR="00D0031B" w:rsidRPr="004A625E" w:rsidRDefault="00D0031B">
      <w:pPr>
        <w:pStyle w:val="af1"/>
        <w:tabs>
          <w:tab w:val="left" w:pos="2943"/>
        </w:tabs>
        <w:spacing w:line="360" w:lineRule="auto"/>
        <w:jc w:val="left"/>
        <w:rPr>
          <w:rFonts w:hAnsi="宋体" w:cs="Courier New"/>
          <w:sz w:val="24"/>
          <w:szCs w:val="24"/>
          <w:u w:val="single"/>
        </w:rPr>
      </w:pPr>
    </w:p>
    <w:p w14:paraId="19B00A3B" w14:textId="77777777" w:rsidR="00D0031B" w:rsidRPr="004A625E" w:rsidRDefault="00D0031B">
      <w:pPr>
        <w:pStyle w:val="af1"/>
        <w:tabs>
          <w:tab w:val="left" w:pos="3227"/>
        </w:tabs>
        <w:spacing w:line="360" w:lineRule="auto"/>
        <w:jc w:val="left"/>
        <w:rPr>
          <w:rFonts w:hAnsi="宋体" w:cs="Courier New"/>
          <w:sz w:val="24"/>
          <w:szCs w:val="24"/>
          <w:u w:val="single"/>
        </w:rPr>
      </w:pPr>
    </w:p>
    <w:p w14:paraId="118526F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3C35A289" w14:textId="77777777" w:rsidR="00D0031B" w:rsidRPr="004A625E" w:rsidRDefault="00D0031B">
      <w:pPr>
        <w:pStyle w:val="af1"/>
        <w:tabs>
          <w:tab w:val="left" w:pos="5580"/>
        </w:tabs>
        <w:spacing w:line="360" w:lineRule="auto"/>
        <w:rPr>
          <w:rFonts w:hAnsi="宋体"/>
          <w:sz w:val="24"/>
          <w:szCs w:val="24"/>
        </w:rPr>
      </w:pPr>
    </w:p>
    <w:p w14:paraId="70A92773" w14:textId="77777777" w:rsidR="00D0031B" w:rsidRPr="004A625E" w:rsidRDefault="00D0031B">
      <w:pPr>
        <w:pStyle w:val="af1"/>
        <w:tabs>
          <w:tab w:val="left" w:pos="5580"/>
        </w:tabs>
        <w:spacing w:line="360" w:lineRule="auto"/>
        <w:rPr>
          <w:rFonts w:hAnsi="宋体"/>
          <w:sz w:val="24"/>
          <w:szCs w:val="24"/>
        </w:rPr>
      </w:pPr>
    </w:p>
    <w:p w14:paraId="245B6422" w14:textId="77777777" w:rsidR="00D0031B" w:rsidRPr="004A625E" w:rsidRDefault="00D0031B">
      <w:pPr>
        <w:pStyle w:val="af1"/>
        <w:tabs>
          <w:tab w:val="left" w:pos="5580"/>
        </w:tabs>
        <w:spacing w:line="360" w:lineRule="auto"/>
        <w:rPr>
          <w:rFonts w:hAnsi="宋体"/>
          <w:sz w:val="24"/>
          <w:szCs w:val="24"/>
          <w:u w:val="single"/>
        </w:rPr>
      </w:pPr>
    </w:p>
    <w:p w14:paraId="611D41D8" w14:textId="77777777" w:rsidR="00D0031B" w:rsidRPr="004A625E" w:rsidRDefault="00D0031B">
      <w:pPr>
        <w:pStyle w:val="af1"/>
        <w:tabs>
          <w:tab w:val="left" w:pos="5580"/>
        </w:tabs>
        <w:spacing w:line="360" w:lineRule="auto"/>
        <w:rPr>
          <w:rFonts w:hAnsi="宋体"/>
          <w:sz w:val="24"/>
          <w:szCs w:val="24"/>
          <w:u w:val="single"/>
        </w:rPr>
      </w:pPr>
    </w:p>
    <w:p w14:paraId="3A73DEF9" w14:textId="77777777" w:rsidR="00D0031B" w:rsidRPr="004A625E" w:rsidRDefault="00D0031B">
      <w:pPr>
        <w:pStyle w:val="af1"/>
        <w:tabs>
          <w:tab w:val="left" w:pos="5580"/>
        </w:tabs>
        <w:spacing w:line="360" w:lineRule="auto"/>
        <w:rPr>
          <w:rFonts w:hAnsi="宋体"/>
          <w:sz w:val="24"/>
          <w:szCs w:val="24"/>
          <w:u w:val="single"/>
        </w:rPr>
      </w:pPr>
    </w:p>
    <w:p w14:paraId="0A3DD8B1" w14:textId="77777777" w:rsidR="00D0031B" w:rsidRPr="004A625E" w:rsidRDefault="00D0031B">
      <w:pPr>
        <w:pStyle w:val="af1"/>
        <w:tabs>
          <w:tab w:val="left" w:pos="5580"/>
        </w:tabs>
        <w:spacing w:line="360" w:lineRule="auto"/>
        <w:rPr>
          <w:rFonts w:hAnsi="宋体"/>
          <w:sz w:val="24"/>
          <w:szCs w:val="24"/>
          <w:u w:val="single"/>
        </w:rPr>
      </w:pPr>
    </w:p>
    <w:p w14:paraId="01AEB6CD" w14:textId="77777777" w:rsidR="00D0031B" w:rsidRPr="004A625E" w:rsidRDefault="00D0031B">
      <w:pPr>
        <w:pStyle w:val="af1"/>
        <w:tabs>
          <w:tab w:val="left" w:pos="5580"/>
        </w:tabs>
        <w:spacing w:line="360" w:lineRule="auto"/>
        <w:rPr>
          <w:rFonts w:hAnsi="宋体"/>
          <w:sz w:val="24"/>
          <w:szCs w:val="24"/>
          <w:u w:val="single"/>
        </w:rPr>
      </w:pPr>
    </w:p>
    <w:p w14:paraId="26A7884D" w14:textId="77777777" w:rsidR="00D0031B" w:rsidRPr="004A625E" w:rsidRDefault="00D0031B">
      <w:pPr>
        <w:pStyle w:val="af1"/>
        <w:tabs>
          <w:tab w:val="left" w:pos="5580"/>
        </w:tabs>
        <w:spacing w:line="360" w:lineRule="auto"/>
        <w:rPr>
          <w:rFonts w:hAnsi="宋体"/>
          <w:sz w:val="24"/>
          <w:szCs w:val="24"/>
          <w:u w:val="single"/>
        </w:rPr>
      </w:pPr>
    </w:p>
    <w:p w14:paraId="0424C3CD" w14:textId="77777777" w:rsidR="00D0031B" w:rsidRPr="004A625E" w:rsidRDefault="00D0031B">
      <w:pPr>
        <w:pStyle w:val="af1"/>
        <w:tabs>
          <w:tab w:val="left" w:pos="5580"/>
        </w:tabs>
        <w:spacing w:line="360" w:lineRule="auto"/>
        <w:rPr>
          <w:rFonts w:hAnsi="宋体"/>
          <w:sz w:val="24"/>
          <w:szCs w:val="24"/>
          <w:u w:val="single"/>
        </w:rPr>
      </w:pPr>
    </w:p>
    <w:p w14:paraId="11784114" w14:textId="77777777" w:rsidR="00D0031B" w:rsidRPr="004A625E" w:rsidRDefault="00D0031B">
      <w:pPr>
        <w:pStyle w:val="af1"/>
        <w:tabs>
          <w:tab w:val="left" w:pos="5580"/>
        </w:tabs>
        <w:spacing w:line="360" w:lineRule="auto"/>
        <w:rPr>
          <w:rFonts w:hAnsi="宋体"/>
          <w:sz w:val="24"/>
          <w:szCs w:val="24"/>
          <w:u w:val="single"/>
        </w:rPr>
      </w:pPr>
    </w:p>
    <w:p w14:paraId="4D65592F" w14:textId="77777777" w:rsidR="00D0031B" w:rsidRPr="004A625E" w:rsidRDefault="00D0031B">
      <w:pPr>
        <w:pStyle w:val="af1"/>
        <w:tabs>
          <w:tab w:val="left" w:pos="5580"/>
        </w:tabs>
        <w:spacing w:line="360" w:lineRule="auto"/>
        <w:rPr>
          <w:rFonts w:hAnsi="宋体"/>
          <w:sz w:val="24"/>
          <w:szCs w:val="24"/>
          <w:u w:val="single"/>
        </w:rPr>
      </w:pPr>
    </w:p>
    <w:p w14:paraId="441B2D66" w14:textId="77777777" w:rsidR="00D0031B" w:rsidRPr="004A625E" w:rsidRDefault="00D0031B">
      <w:pPr>
        <w:pStyle w:val="af1"/>
        <w:tabs>
          <w:tab w:val="left" w:pos="5580"/>
        </w:tabs>
        <w:spacing w:line="360" w:lineRule="auto"/>
        <w:rPr>
          <w:rFonts w:hAnsi="宋体"/>
          <w:sz w:val="24"/>
          <w:szCs w:val="24"/>
        </w:rPr>
      </w:pPr>
    </w:p>
    <w:p w14:paraId="61A98D46" w14:textId="77777777" w:rsidR="00D0031B" w:rsidRPr="004A625E" w:rsidRDefault="00D0031B">
      <w:pPr>
        <w:tabs>
          <w:tab w:val="left" w:pos="5580"/>
        </w:tabs>
        <w:spacing w:before="240" w:line="360" w:lineRule="auto"/>
        <w:ind w:leftChars="910" w:left="1911"/>
        <w:rPr>
          <w:rFonts w:ascii="宋体" w:hAnsi="宋体"/>
          <w:sz w:val="24"/>
          <w:u w:val="single"/>
        </w:rPr>
      </w:pPr>
    </w:p>
    <w:p w14:paraId="409DB3DC"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7D09DB4E"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7E2F3E1C" w14:textId="77777777" w:rsidR="00D0031B" w:rsidRPr="004A625E" w:rsidRDefault="00D0031B">
      <w:pPr>
        <w:widowControl/>
        <w:jc w:val="left"/>
        <w:rPr>
          <w:rFonts w:ascii="宋体" w:hAnsi="宋体"/>
          <w:sz w:val="24"/>
        </w:rPr>
      </w:pPr>
    </w:p>
    <w:p w14:paraId="756EC542" w14:textId="77777777" w:rsidR="00D0031B" w:rsidRPr="004A625E" w:rsidRDefault="00971341">
      <w:pPr>
        <w:widowControl/>
        <w:jc w:val="left"/>
        <w:rPr>
          <w:rFonts w:ascii="宋体" w:hAnsi="宋体"/>
          <w:sz w:val="24"/>
        </w:rPr>
      </w:pPr>
      <w:r w:rsidRPr="004A625E">
        <w:rPr>
          <w:rFonts w:ascii="宋体" w:hAnsi="宋体"/>
          <w:sz w:val="24"/>
        </w:rPr>
        <w:br w:type="page"/>
      </w:r>
    </w:p>
    <w:p w14:paraId="35927661" w14:textId="77777777" w:rsidR="00D0031B" w:rsidRPr="004A625E" w:rsidRDefault="00D0031B">
      <w:pPr>
        <w:spacing w:line="360" w:lineRule="auto"/>
        <w:jc w:val="center"/>
        <w:rPr>
          <w:rFonts w:ascii="宋体" w:hAnsi="宋体"/>
          <w:sz w:val="24"/>
        </w:rPr>
      </w:pPr>
    </w:p>
    <w:p w14:paraId="4ED43563"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E11021D"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2D8AE2A3"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4425415C" w14:textId="7D654FBC"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0062441D">
        <w:rPr>
          <w:rFonts w:hAnsi="宋体" w:hint="eastAsia"/>
          <w:sz w:val="24"/>
          <w:szCs w:val="24"/>
          <w:u w:val="single"/>
        </w:rPr>
        <w:t xml:space="preserve"> </w:t>
      </w:r>
      <w:r w:rsidR="0062441D">
        <w:rPr>
          <w:rFonts w:hAnsi="宋体"/>
          <w:sz w:val="24"/>
          <w:szCs w:val="24"/>
          <w:u w:val="single"/>
        </w:rPr>
        <w:t xml:space="preserve">  </w:t>
      </w:r>
      <w:r w:rsidRPr="004A625E">
        <w:rPr>
          <w:rFonts w:hAnsi="宋体" w:hint="eastAsia"/>
          <w:sz w:val="24"/>
          <w:szCs w:val="24"/>
        </w:rPr>
        <w:t>年</w:t>
      </w:r>
      <w:r w:rsidR="0062441D">
        <w:rPr>
          <w:rFonts w:hAnsi="宋体" w:hint="eastAsia"/>
          <w:sz w:val="24"/>
          <w:szCs w:val="24"/>
          <w:u w:val="single"/>
        </w:rPr>
        <w:t xml:space="preserve"> </w:t>
      </w:r>
      <w:r w:rsidR="0062441D">
        <w:rPr>
          <w:rFonts w:hAnsi="宋体"/>
          <w:sz w:val="24"/>
          <w:szCs w:val="24"/>
          <w:u w:val="single"/>
        </w:rPr>
        <w:t xml:space="preserve">  </w:t>
      </w:r>
      <w:r w:rsidRPr="004A625E">
        <w:rPr>
          <w:rFonts w:hAnsi="宋体" w:hint="eastAsia"/>
          <w:sz w:val="24"/>
          <w:szCs w:val="24"/>
        </w:rPr>
        <w:t>月</w:t>
      </w:r>
      <w:r w:rsidR="0062441D">
        <w:rPr>
          <w:rFonts w:hAnsi="宋体" w:hint="eastAsia"/>
          <w:sz w:val="24"/>
          <w:szCs w:val="24"/>
          <w:u w:val="single"/>
        </w:rPr>
        <w:t xml:space="preserve"> </w:t>
      </w:r>
      <w:r w:rsidR="0062441D">
        <w:rPr>
          <w:rFonts w:hAnsi="宋体"/>
          <w:sz w:val="24"/>
          <w:szCs w:val="24"/>
          <w:u w:val="single"/>
        </w:rPr>
        <w:t xml:space="preserve">  </w:t>
      </w:r>
      <w:r w:rsidRPr="004A625E">
        <w:rPr>
          <w:rFonts w:hAnsi="宋体" w:hint="eastAsia"/>
          <w:sz w:val="24"/>
          <w:szCs w:val="24"/>
        </w:rPr>
        <w:t>日生效，特此声明。</w:t>
      </w:r>
    </w:p>
    <w:p w14:paraId="64493E76" w14:textId="77777777" w:rsidR="00D0031B" w:rsidRPr="004A625E" w:rsidRDefault="00D0031B">
      <w:pPr>
        <w:pStyle w:val="af1"/>
        <w:tabs>
          <w:tab w:val="left" w:pos="5580"/>
        </w:tabs>
        <w:spacing w:line="360" w:lineRule="auto"/>
        <w:ind w:firstLine="480"/>
        <w:rPr>
          <w:rFonts w:hAnsi="宋体"/>
          <w:sz w:val="24"/>
          <w:szCs w:val="24"/>
        </w:rPr>
      </w:pPr>
    </w:p>
    <w:p w14:paraId="68EE1F1D"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122C8B1B" w14:textId="77777777" w:rsidR="00D0031B" w:rsidRPr="004A625E" w:rsidRDefault="00D0031B">
      <w:pPr>
        <w:pStyle w:val="af1"/>
        <w:tabs>
          <w:tab w:val="left" w:pos="2943"/>
        </w:tabs>
        <w:spacing w:line="360" w:lineRule="auto"/>
        <w:jc w:val="left"/>
        <w:rPr>
          <w:rFonts w:hAnsi="宋体" w:cs="Courier New"/>
          <w:sz w:val="24"/>
          <w:szCs w:val="24"/>
          <w:u w:val="single"/>
        </w:rPr>
      </w:pPr>
    </w:p>
    <w:p w14:paraId="51E1500B"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4BC8898A" w14:textId="77777777" w:rsidR="00D0031B" w:rsidRPr="004A625E" w:rsidRDefault="00D0031B">
      <w:pPr>
        <w:pStyle w:val="af1"/>
        <w:tabs>
          <w:tab w:val="left" w:pos="3227"/>
        </w:tabs>
        <w:spacing w:line="360" w:lineRule="auto"/>
        <w:jc w:val="left"/>
        <w:rPr>
          <w:rFonts w:hAnsi="宋体" w:cs="Courier New"/>
          <w:sz w:val="24"/>
          <w:szCs w:val="24"/>
          <w:u w:val="single"/>
        </w:rPr>
      </w:pPr>
    </w:p>
    <w:p w14:paraId="6751614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380DBB15" w14:textId="77777777" w:rsidR="00D0031B" w:rsidRPr="004A625E" w:rsidRDefault="00D0031B">
      <w:pPr>
        <w:pStyle w:val="af1"/>
        <w:tabs>
          <w:tab w:val="left" w:pos="5580"/>
        </w:tabs>
        <w:spacing w:line="360" w:lineRule="auto"/>
        <w:rPr>
          <w:rFonts w:hAnsi="宋体"/>
          <w:sz w:val="24"/>
          <w:szCs w:val="24"/>
        </w:rPr>
      </w:pPr>
    </w:p>
    <w:p w14:paraId="01CEE9C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79EA2B69"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279051F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66A5FE3F"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09179E97"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6A2BC9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2CD706B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02854BE"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3647EFD1" w14:textId="77777777" w:rsidR="00D0031B" w:rsidRPr="004A625E" w:rsidRDefault="00D0031B">
      <w:pPr>
        <w:pStyle w:val="af1"/>
        <w:tabs>
          <w:tab w:val="left" w:pos="5580"/>
        </w:tabs>
        <w:spacing w:line="360" w:lineRule="auto"/>
        <w:rPr>
          <w:rFonts w:hAnsi="宋体"/>
          <w:sz w:val="24"/>
          <w:szCs w:val="24"/>
        </w:rPr>
      </w:pPr>
    </w:p>
    <w:p w14:paraId="00C7E2E5" w14:textId="77777777" w:rsidR="00D0031B" w:rsidRPr="004A625E" w:rsidRDefault="00D0031B">
      <w:pPr>
        <w:tabs>
          <w:tab w:val="left" w:pos="5580"/>
        </w:tabs>
        <w:spacing w:before="240" w:line="360" w:lineRule="auto"/>
        <w:ind w:leftChars="910" w:left="1911"/>
        <w:rPr>
          <w:rFonts w:ascii="宋体" w:hAnsi="宋体"/>
          <w:sz w:val="24"/>
          <w:u w:val="single"/>
        </w:rPr>
      </w:pPr>
    </w:p>
    <w:p w14:paraId="0F5826FD"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43DC6970" w14:textId="4CAD3758"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w:t>
      </w:r>
      <w:r w:rsidR="0062441D">
        <w:rPr>
          <w:rFonts w:ascii="宋体" w:hAnsi="宋体" w:hint="eastAsia"/>
          <w:sz w:val="24"/>
          <w:u w:val="single"/>
        </w:rPr>
        <w:t>或盖章</w:t>
      </w:r>
      <w:r w:rsidRPr="004A625E">
        <w:rPr>
          <w:rFonts w:ascii="宋体" w:hAnsi="宋体"/>
          <w:sz w:val="24"/>
          <w:u w:val="single"/>
        </w:rPr>
        <w:t>和法人授权</w:t>
      </w:r>
      <w:r w:rsidRPr="004A625E">
        <w:rPr>
          <w:rFonts w:ascii="宋体" w:hAnsi="宋体" w:hint="eastAsia"/>
          <w:sz w:val="24"/>
          <w:u w:val="single"/>
        </w:rPr>
        <w:t>代表签字并加盖投标人公章方为有效，否则视其授权书无效。</w:t>
      </w:r>
    </w:p>
    <w:p w14:paraId="79C5D57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359C6F8F"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4D7095B1"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732B91D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698716E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7E86C3D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13139E65"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72B03E43"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6E518BA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49681EB9"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3A6F85E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6371FCC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6FB987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1D15DBB6"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6A9AA8F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4A50C90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183CB4FD"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6BF7FE2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23DE6A33"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269CF162"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6DE501AF"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57E828D"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616304F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2EC20B83"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654078A1"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7560A2BC"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174FF5D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1980AF4"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70E93384"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3D6A38FA"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2F18A98F"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602DAB83" w14:textId="77777777" w:rsidR="00D0031B" w:rsidRPr="004A625E" w:rsidRDefault="00D0031B">
      <w:pPr>
        <w:tabs>
          <w:tab w:val="left" w:pos="5580"/>
        </w:tabs>
        <w:spacing w:line="360" w:lineRule="auto"/>
        <w:rPr>
          <w:rFonts w:ascii="宋体" w:hAnsi="宋体"/>
          <w:sz w:val="24"/>
        </w:rPr>
      </w:pPr>
    </w:p>
    <w:p w14:paraId="5319B541"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1C4B5156" w14:textId="77777777" w:rsidR="00D0031B" w:rsidRPr="004A625E" w:rsidRDefault="00D0031B">
      <w:pPr>
        <w:tabs>
          <w:tab w:val="left" w:pos="5580"/>
        </w:tabs>
        <w:spacing w:line="360" w:lineRule="auto"/>
        <w:ind w:firstLineChars="200" w:firstLine="480"/>
        <w:rPr>
          <w:rFonts w:ascii="宋体" w:hAnsi="宋体"/>
          <w:sz w:val="24"/>
        </w:rPr>
      </w:pPr>
    </w:p>
    <w:p w14:paraId="107C181A"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03B55858" w14:textId="77777777" w:rsidR="00D0031B" w:rsidRPr="004A625E" w:rsidRDefault="00D0031B">
      <w:pPr>
        <w:pStyle w:val="af1"/>
        <w:tabs>
          <w:tab w:val="left" w:pos="5580"/>
        </w:tabs>
        <w:spacing w:line="360" w:lineRule="auto"/>
        <w:ind w:firstLineChars="200" w:firstLine="480"/>
        <w:rPr>
          <w:rFonts w:hAnsi="宋体"/>
          <w:sz w:val="24"/>
          <w:szCs w:val="24"/>
        </w:rPr>
      </w:pPr>
    </w:p>
    <w:p w14:paraId="5F0AD29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3D3E4559"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8F73449"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5E9D9CE6" w14:textId="77777777" w:rsidR="00D0031B" w:rsidRPr="004A625E" w:rsidRDefault="00D0031B">
      <w:pPr>
        <w:tabs>
          <w:tab w:val="left" w:pos="5580"/>
        </w:tabs>
        <w:spacing w:before="120" w:line="360" w:lineRule="auto"/>
        <w:jc w:val="center"/>
        <w:rPr>
          <w:rFonts w:ascii="宋体" w:hAnsi="宋体"/>
          <w:b/>
          <w:sz w:val="24"/>
        </w:rPr>
      </w:pPr>
      <w:bookmarkStart w:id="200" w:name="_Toc520356225"/>
      <w:bookmarkStart w:id="201" w:name="_Toc480942356"/>
      <w:bookmarkStart w:id="202" w:name="_Ref467990056"/>
      <w:bookmarkStart w:id="203" w:name="_Toc520125060"/>
      <w:bookmarkStart w:id="204" w:name="_Ref467990098"/>
    </w:p>
    <w:p w14:paraId="5F990F3A"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DE9FE96"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D88427"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152A6D4"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AD70AFA"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CCEB3D"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E697B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FC1E565"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C89FCD4"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B52023"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39ED7B9"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5FC6BB88"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153CC0"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7C8849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2946655"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226A8EA"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2AF146"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A76E337"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3DF7BE8D"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455ED94"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F88361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790A6DD"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35E4C32"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9DE0D3"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2AC6BD2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2552FAA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7B6693B5"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293D8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3932ADF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684864AC"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3C4AFE11"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24019504"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6BBE6ED3"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03AE939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B608994"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218AD36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65DDBC36"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68A45A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19DD51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1F0444D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01D0FC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9864CF0"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40427F46"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52197EB0"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371E131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17CFE59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1DA802E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518486C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64343E5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43495219" w14:textId="77777777" w:rsidR="00D0031B" w:rsidRPr="004A625E" w:rsidRDefault="00D0031B">
      <w:pPr>
        <w:tabs>
          <w:tab w:val="left" w:pos="5580"/>
        </w:tabs>
        <w:spacing w:before="120" w:line="360" w:lineRule="auto"/>
        <w:rPr>
          <w:rFonts w:ascii="宋体" w:hAnsi="宋体"/>
          <w:sz w:val="24"/>
        </w:rPr>
      </w:pPr>
    </w:p>
    <w:p w14:paraId="6EDF5A8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09A0D7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7A872090"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2CF9333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6F2F9FF9"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00"/>
    <w:bookmarkEnd w:id="201"/>
    <w:bookmarkEnd w:id="202"/>
    <w:bookmarkEnd w:id="203"/>
    <w:bookmarkEnd w:id="204"/>
    <w:p w14:paraId="1118F41E" w14:textId="77777777" w:rsidR="00D0031B" w:rsidRPr="004A625E" w:rsidRDefault="00D0031B">
      <w:pPr>
        <w:spacing w:line="360" w:lineRule="auto"/>
        <w:jc w:val="center"/>
        <w:rPr>
          <w:rFonts w:ascii="宋体" w:hAnsi="宋体"/>
          <w:sz w:val="24"/>
        </w:rPr>
      </w:pPr>
    </w:p>
    <w:p w14:paraId="0559E2AB"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64595D56" w14:textId="77777777" w:rsidR="00D0031B" w:rsidRPr="004A625E" w:rsidRDefault="00D0031B">
      <w:pPr>
        <w:spacing w:line="360" w:lineRule="auto"/>
        <w:jc w:val="center"/>
        <w:rPr>
          <w:rFonts w:ascii="宋体" w:hAnsi="宋体"/>
          <w:sz w:val="24"/>
          <w:u w:val="single"/>
        </w:rPr>
      </w:pPr>
    </w:p>
    <w:p w14:paraId="535E9451"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6E6CCCBA"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5EF6EB96" w14:textId="77777777" w:rsidR="00D0031B" w:rsidRPr="004A625E" w:rsidRDefault="00971341">
      <w:pPr>
        <w:spacing w:line="360" w:lineRule="auto"/>
        <w:ind w:firstLineChars="200" w:firstLine="480"/>
        <w:rPr>
          <w:rFonts w:ascii="宋体" w:hAnsi="宋体"/>
          <w:sz w:val="24"/>
        </w:rPr>
      </w:pPr>
      <w:bookmarkStart w:id="205" w:name="_Toc451254545"/>
      <w:bookmarkStart w:id="206"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05"/>
      <w:bookmarkEnd w:id="206"/>
    </w:p>
    <w:p w14:paraId="41B8C89C"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8F4F0D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17C79490"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E9B1DD8"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7FD4D6E2"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4A57B448" w14:textId="77777777">
        <w:tc>
          <w:tcPr>
            <w:tcW w:w="3369" w:type="dxa"/>
          </w:tcPr>
          <w:p w14:paraId="2344A021"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ABFC79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6B4EF42E" w14:textId="77777777">
        <w:tc>
          <w:tcPr>
            <w:tcW w:w="3369" w:type="dxa"/>
          </w:tcPr>
          <w:p w14:paraId="21AC0740"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5F9ED49A" w14:textId="77777777" w:rsidR="00D0031B" w:rsidRPr="004A625E" w:rsidRDefault="00D0031B">
            <w:pPr>
              <w:pStyle w:val="af1"/>
              <w:tabs>
                <w:tab w:val="left" w:pos="5580"/>
              </w:tabs>
              <w:spacing w:line="360" w:lineRule="auto"/>
              <w:rPr>
                <w:rFonts w:hAnsi="宋体" w:cs="Courier New"/>
                <w:sz w:val="24"/>
                <w:szCs w:val="24"/>
                <w:u w:val="single"/>
              </w:rPr>
            </w:pPr>
          </w:p>
        </w:tc>
      </w:tr>
    </w:tbl>
    <w:p w14:paraId="4EFA798D" w14:textId="77777777" w:rsidR="00D0031B" w:rsidRPr="004A625E" w:rsidRDefault="00D0031B">
      <w:pPr>
        <w:spacing w:line="360" w:lineRule="auto"/>
        <w:ind w:left="1084" w:hangingChars="450" w:hanging="1084"/>
        <w:rPr>
          <w:rFonts w:ascii="宋体" w:hAnsi="宋体"/>
          <w:b/>
          <w:bCs/>
          <w:sz w:val="24"/>
          <w:u w:val="single"/>
        </w:rPr>
      </w:pPr>
    </w:p>
    <w:p w14:paraId="7A160557"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39D7C2C2"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5575289"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2206253E"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60CF7C56"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12E1CDA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B9B5469"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11022AB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1B2CAD88"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C09FD18"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63F4E85"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05B42521"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6B010A2C"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1F03A1D"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17F23564"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41F7026A"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3C24621E"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5AD4E8EC"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34F87F46" w14:textId="6F163F7B"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w:t>
      </w:r>
      <w:r w:rsidR="006239D1">
        <w:rPr>
          <w:rFonts w:ascii="宋体" w:hAnsi="宋体" w:hint="eastAsia"/>
          <w:sz w:val="24"/>
        </w:rPr>
        <w:t>零报税</w:t>
      </w:r>
      <w:r w:rsidRPr="004A625E">
        <w:rPr>
          <w:rFonts w:ascii="宋体" w:hAnsi="宋体" w:hint="eastAsia"/>
          <w:sz w:val="24"/>
        </w:rPr>
        <w:t>纳税申报表复印件。</w:t>
      </w:r>
    </w:p>
    <w:p w14:paraId="3C377C9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37B396BB" w14:textId="77777777" w:rsidR="00D0031B" w:rsidRPr="004A625E" w:rsidRDefault="00D0031B">
      <w:pPr>
        <w:spacing w:line="360" w:lineRule="auto"/>
        <w:rPr>
          <w:rFonts w:ascii="宋体" w:hAnsi="宋体"/>
          <w:sz w:val="24"/>
        </w:rPr>
      </w:pPr>
    </w:p>
    <w:p w14:paraId="7FAA50A8"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43E53D3C" w14:textId="77777777" w:rsidR="00D0031B" w:rsidRPr="004A625E" w:rsidRDefault="00971341">
      <w:pPr>
        <w:widowControl/>
        <w:jc w:val="left"/>
        <w:rPr>
          <w:rFonts w:ascii="宋体" w:hAnsi="宋体"/>
          <w:sz w:val="24"/>
        </w:rPr>
      </w:pPr>
      <w:r w:rsidRPr="004A625E">
        <w:rPr>
          <w:rFonts w:ascii="宋体" w:hAnsi="宋体"/>
          <w:sz w:val="24"/>
        </w:rPr>
        <w:br w:type="page"/>
      </w:r>
    </w:p>
    <w:p w14:paraId="4C6AF88B" w14:textId="77777777" w:rsidR="00D0031B" w:rsidRPr="004A625E" w:rsidRDefault="00D0031B">
      <w:pPr>
        <w:spacing w:line="360" w:lineRule="auto"/>
        <w:rPr>
          <w:rFonts w:ascii="宋体" w:hAnsi="宋体"/>
          <w:sz w:val="24"/>
        </w:rPr>
      </w:pPr>
    </w:p>
    <w:p w14:paraId="3ECDCCDB"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7838B7A9" w14:textId="77777777" w:rsidR="00D0031B" w:rsidRPr="004A625E" w:rsidRDefault="00D0031B">
      <w:pPr>
        <w:autoSpaceDE w:val="0"/>
        <w:autoSpaceDN w:val="0"/>
        <w:adjustRightInd w:val="0"/>
        <w:spacing w:line="360" w:lineRule="auto"/>
        <w:jc w:val="left"/>
        <w:rPr>
          <w:rFonts w:ascii="宋体" w:hAnsi="宋体"/>
          <w:kern w:val="0"/>
          <w:sz w:val="24"/>
        </w:rPr>
      </w:pPr>
    </w:p>
    <w:p w14:paraId="32EAC0E3"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2F68CEB" w14:textId="77777777" w:rsidR="00D0031B" w:rsidRPr="004A625E" w:rsidRDefault="00D0031B">
      <w:pPr>
        <w:autoSpaceDE w:val="0"/>
        <w:autoSpaceDN w:val="0"/>
        <w:adjustRightInd w:val="0"/>
        <w:spacing w:line="360" w:lineRule="auto"/>
        <w:jc w:val="left"/>
        <w:rPr>
          <w:rFonts w:ascii="宋体" w:hAnsi="宋体"/>
          <w:kern w:val="0"/>
          <w:sz w:val="24"/>
        </w:rPr>
      </w:pPr>
    </w:p>
    <w:p w14:paraId="77890602"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5EB877A1"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5D253E5"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50E9746C"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2724333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32CDB8F8"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193DE2D4"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7633A598" w14:textId="77777777" w:rsidR="00D0031B" w:rsidRPr="004A625E" w:rsidRDefault="00D0031B">
      <w:pPr>
        <w:autoSpaceDE w:val="0"/>
        <w:autoSpaceDN w:val="0"/>
        <w:adjustRightInd w:val="0"/>
        <w:spacing w:line="360" w:lineRule="auto"/>
        <w:jc w:val="right"/>
        <w:rPr>
          <w:rFonts w:ascii="宋体" w:hAnsi="宋体"/>
          <w:kern w:val="0"/>
          <w:sz w:val="24"/>
        </w:rPr>
      </w:pPr>
    </w:p>
    <w:p w14:paraId="3664BC7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19F11FF"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5E824BA3"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479C8A8D" w14:textId="77777777" w:rsidR="00D0031B" w:rsidRPr="004A625E" w:rsidRDefault="00D0031B">
      <w:pPr>
        <w:autoSpaceDE w:val="0"/>
        <w:autoSpaceDN w:val="0"/>
        <w:adjustRightInd w:val="0"/>
        <w:spacing w:line="360" w:lineRule="auto"/>
        <w:jc w:val="left"/>
        <w:rPr>
          <w:rFonts w:ascii="宋体" w:hAnsi="宋体"/>
          <w:kern w:val="0"/>
          <w:sz w:val="24"/>
        </w:rPr>
      </w:pPr>
    </w:p>
    <w:p w14:paraId="5B7C10FF"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41A4F54E" w14:textId="77777777" w:rsidR="00D0031B" w:rsidRPr="004A625E" w:rsidRDefault="00D0031B">
      <w:pPr>
        <w:spacing w:line="360" w:lineRule="auto"/>
        <w:rPr>
          <w:rFonts w:ascii="宋体" w:hAnsi="宋体"/>
          <w:sz w:val="24"/>
        </w:rPr>
      </w:pPr>
    </w:p>
    <w:p w14:paraId="70639609"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377FDC45" w14:textId="77777777" w:rsidR="00D0031B" w:rsidRPr="004A625E" w:rsidRDefault="00D0031B">
      <w:pPr>
        <w:spacing w:line="360" w:lineRule="auto"/>
        <w:rPr>
          <w:rFonts w:ascii="宋体" w:hAnsi="宋体" w:cstheme="minorEastAsia"/>
          <w:sz w:val="24"/>
        </w:rPr>
      </w:pPr>
    </w:p>
    <w:p w14:paraId="3F32066D"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7D2D68BF"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52186FD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0E870F61" w14:textId="77777777" w:rsidR="00D0031B" w:rsidRPr="004A625E" w:rsidRDefault="00D0031B">
      <w:pPr>
        <w:spacing w:line="360" w:lineRule="auto"/>
        <w:rPr>
          <w:rFonts w:ascii="宋体" w:hAnsi="宋体"/>
          <w:sz w:val="24"/>
        </w:rPr>
      </w:pPr>
    </w:p>
    <w:p w14:paraId="6E65BD46"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01B19BE" w14:textId="77777777" w:rsidR="00D0031B" w:rsidRPr="004A625E" w:rsidRDefault="00D0031B">
      <w:pPr>
        <w:spacing w:line="360" w:lineRule="auto"/>
        <w:rPr>
          <w:rFonts w:ascii="宋体" w:hAnsi="宋体"/>
          <w:sz w:val="24"/>
        </w:rPr>
      </w:pPr>
    </w:p>
    <w:p w14:paraId="3AB77CD8"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2C3D36BF" w14:textId="77777777" w:rsidR="00D0031B" w:rsidRPr="004A625E" w:rsidRDefault="00D0031B">
      <w:pPr>
        <w:spacing w:line="360" w:lineRule="auto"/>
        <w:rPr>
          <w:rFonts w:ascii="宋体" w:hAnsi="宋体"/>
          <w:sz w:val="24"/>
        </w:rPr>
      </w:pPr>
    </w:p>
    <w:p w14:paraId="436A13C7"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5785A3B1" w14:textId="77777777" w:rsidR="00D0031B" w:rsidRPr="004A625E" w:rsidRDefault="00D0031B">
      <w:pPr>
        <w:spacing w:line="360" w:lineRule="auto"/>
        <w:rPr>
          <w:rFonts w:ascii="宋体" w:hAnsi="宋体" w:cstheme="minorEastAsia"/>
          <w:sz w:val="24"/>
        </w:rPr>
      </w:pPr>
    </w:p>
    <w:p w14:paraId="3CE59471" w14:textId="77777777" w:rsidR="00D0031B" w:rsidRPr="004A625E" w:rsidRDefault="00D0031B">
      <w:pPr>
        <w:spacing w:line="360" w:lineRule="auto"/>
        <w:rPr>
          <w:rFonts w:ascii="宋体" w:hAnsi="宋体" w:cstheme="minorEastAsia"/>
          <w:sz w:val="24"/>
        </w:rPr>
      </w:pPr>
    </w:p>
    <w:p w14:paraId="4E7C9668" w14:textId="77777777" w:rsidR="00D0031B" w:rsidRPr="004A625E" w:rsidRDefault="00D0031B">
      <w:pPr>
        <w:spacing w:line="360" w:lineRule="auto"/>
        <w:rPr>
          <w:rFonts w:ascii="宋体" w:hAnsi="宋体" w:cstheme="minorEastAsia"/>
          <w:sz w:val="24"/>
        </w:rPr>
      </w:pPr>
    </w:p>
    <w:p w14:paraId="1CA2E814" w14:textId="77777777" w:rsidR="00D0031B" w:rsidRPr="004A625E" w:rsidRDefault="00D0031B">
      <w:pPr>
        <w:spacing w:line="360" w:lineRule="auto"/>
        <w:rPr>
          <w:rFonts w:ascii="宋体" w:hAnsi="宋体" w:cstheme="minorEastAsia"/>
          <w:sz w:val="24"/>
        </w:rPr>
      </w:pPr>
    </w:p>
    <w:p w14:paraId="30AE0801" w14:textId="77777777" w:rsidR="00D0031B" w:rsidRPr="004A625E" w:rsidRDefault="00D0031B">
      <w:pPr>
        <w:spacing w:line="360" w:lineRule="auto"/>
        <w:rPr>
          <w:rFonts w:ascii="宋体" w:hAnsi="宋体" w:cstheme="minorEastAsia"/>
          <w:sz w:val="24"/>
        </w:rPr>
      </w:pPr>
    </w:p>
    <w:p w14:paraId="1F75E5CF" w14:textId="77777777" w:rsidR="00D0031B" w:rsidRPr="004A625E" w:rsidRDefault="00D0031B">
      <w:pPr>
        <w:spacing w:line="360" w:lineRule="auto"/>
        <w:rPr>
          <w:rFonts w:ascii="宋体" w:hAnsi="宋体" w:cstheme="minorEastAsia"/>
          <w:sz w:val="24"/>
        </w:rPr>
      </w:pPr>
    </w:p>
    <w:p w14:paraId="08FDE8B4" w14:textId="77777777" w:rsidR="00D0031B" w:rsidRPr="004A625E" w:rsidRDefault="00D0031B">
      <w:pPr>
        <w:spacing w:line="360" w:lineRule="auto"/>
        <w:rPr>
          <w:rFonts w:ascii="宋体" w:hAnsi="宋体" w:cstheme="minorEastAsia"/>
          <w:sz w:val="24"/>
        </w:rPr>
      </w:pPr>
    </w:p>
    <w:p w14:paraId="0FD50534" w14:textId="77777777" w:rsidR="00D0031B" w:rsidRPr="004A625E" w:rsidRDefault="00D0031B">
      <w:pPr>
        <w:spacing w:line="360" w:lineRule="auto"/>
        <w:rPr>
          <w:rFonts w:ascii="宋体" w:hAnsi="宋体" w:cstheme="minorEastAsia"/>
          <w:sz w:val="24"/>
        </w:rPr>
      </w:pPr>
    </w:p>
    <w:p w14:paraId="7A355E20" w14:textId="77777777" w:rsidR="00D0031B" w:rsidRPr="004A625E" w:rsidRDefault="00D0031B">
      <w:pPr>
        <w:spacing w:line="360" w:lineRule="auto"/>
        <w:rPr>
          <w:rFonts w:ascii="宋体" w:hAnsi="宋体"/>
          <w:sz w:val="24"/>
        </w:rPr>
      </w:pPr>
    </w:p>
    <w:p w14:paraId="6C68E157" w14:textId="77777777" w:rsidR="00D0031B" w:rsidRPr="004A625E" w:rsidRDefault="00D0031B">
      <w:pPr>
        <w:spacing w:line="360" w:lineRule="auto"/>
        <w:rPr>
          <w:rFonts w:ascii="宋体" w:hAnsi="宋体"/>
          <w:sz w:val="24"/>
        </w:rPr>
      </w:pPr>
    </w:p>
    <w:p w14:paraId="0E99C038" w14:textId="77777777" w:rsidR="00D0031B" w:rsidRPr="004A625E" w:rsidRDefault="00D0031B">
      <w:pPr>
        <w:spacing w:line="360" w:lineRule="auto"/>
        <w:rPr>
          <w:rFonts w:ascii="宋体" w:hAnsi="宋体"/>
          <w:sz w:val="24"/>
        </w:rPr>
      </w:pPr>
    </w:p>
    <w:p w14:paraId="3B6FD054" w14:textId="77777777" w:rsidR="00D0031B" w:rsidRPr="004A625E" w:rsidRDefault="00D0031B">
      <w:pPr>
        <w:spacing w:line="360" w:lineRule="auto"/>
        <w:rPr>
          <w:rFonts w:ascii="宋体" w:hAnsi="宋体"/>
          <w:sz w:val="24"/>
        </w:rPr>
      </w:pPr>
    </w:p>
    <w:p w14:paraId="4B97F1E5" w14:textId="77777777" w:rsidR="00D0031B" w:rsidRPr="004A625E" w:rsidRDefault="00D0031B">
      <w:pPr>
        <w:spacing w:line="360" w:lineRule="auto"/>
        <w:rPr>
          <w:rFonts w:ascii="宋体" w:hAnsi="宋体"/>
          <w:sz w:val="24"/>
        </w:rPr>
      </w:pPr>
    </w:p>
    <w:p w14:paraId="1F27ADB1" w14:textId="77777777" w:rsidR="00D0031B" w:rsidRPr="004A625E" w:rsidRDefault="00971341">
      <w:pPr>
        <w:widowControl/>
        <w:jc w:val="left"/>
        <w:rPr>
          <w:rFonts w:ascii="宋体" w:hAnsi="宋体"/>
          <w:sz w:val="24"/>
        </w:rPr>
      </w:pPr>
      <w:r w:rsidRPr="004A625E">
        <w:rPr>
          <w:rFonts w:ascii="宋体" w:hAnsi="宋体"/>
          <w:sz w:val="24"/>
        </w:rPr>
        <w:br w:type="page"/>
      </w:r>
    </w:p>
    <w:p w14:paraId="503F2E6D" w14:textId="77777777" w:rsidR="00D0031B" w:rsidRPr="004A625E" w:rsidRDefault="00D0031B">
      <w:pPr>
        <w:widowControl/>
        <w:jc w:val="left"/>
        <w:rPr>
          <w:rFonts w:ascii="宋体" w:hAnsi="宋体"/>
          <w:kern w:val="0"/>
          <w:sz w:val="24"/>
        </w:rPr>
      </w:pPr>
    </w:p>
    <w:p w14:paraId="22E4DE3F"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412ED7C6" w14:textId="77777777" w:rsidR="00D0031B" w:rsidRPr="004A625E" w:rsidRDefault="00971341">
      <w:pPr>
        <w:widowControl/>
        <w:spacing w:line="360" w:lineRule="auto"/>
        <w:jc w:val="left"/>
        <w:rPr>
          <w:rFonts w:ascii="宋体" w:hAnsi="宋体"/>
          <w:sz w:val="24"/>
        </w:rPr>
      </w:pPr>
      <w:bookmarkStart w:id="207" w:name="_Toc497235049"/>
      <w:r w:rsidRPr="004A625E">
        <w:rPr>
          <w:rFonts w:ascii="宋体" w:hAnsi="宋体"/>
          <w:sz w:val="24"/>
        </w:rPr>
        <w:br w:type="page"/>
      </w:r>
    </w:p>
    <w:p w14:paraId="3D18AC4F" w14:textId="77777777" w:rsidR="00D0031B" w:rsidRPr="004A625E" w:rsidRDefault="00D0031B">
      <w:pPr>
        <w:spacing w:line="360" w:lineRule="auto"/>
        <w:rPr>
          <w:rFonts w:ascii="宋体" w:hAnsi="宋体"/>
          <w:sz w:val="24"/>
        </w:rPr>
      </w:pPr>
    </w:p>
    <w:p w14:paraId="76972352" w14:textId="77777777" w:rsidR="00D0031B" w:rsidRPr="004A625E" w:rsidRDefault="00971341">
      <w:pPr>
        <w:pStyle w:val="31"/>
        <w:rPr>
          <w:szCs w:val="24"/>
        </w:rPr>
      </w:pPr>
      <w:bookmarkStart w:id="208" w:name="_Toc514926461"/>
      <w:bookmarkStart w:id="209" w:name="_Toc56704375"/>
      <w:r w:rsidRPr="004A625E">
        <w:rPr>
          <w:szCs w:val="24"/>
        </w:rPr>
        <w:t>8 业绩案例一览表</w:t>
      </w:r>
      <w:bookmarkEnd w:id="207"/>
      <w:bookmarkEnd w:id="208"/>
      <w:bookmarkEnd w:id="20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050FF853" w14:textId="77777777">
        <w:trPr>
          <w:trHeight w:val="611"/>
          <w:jc w:val="center"/>
        </w:trPr>
        <w:tc>
          <w:tcPr>
            <w:tcW w:w="852" w:type="dxa"/>
            <w:vAlign w:val="center"/>
          </w:tcPr>
          <w:p w14:paraId="1F32EBB7"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7F8986BF"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5A034139"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9EA2104"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36017337"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0ADD9DF"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588C387F"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16603CFA"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72982C01" w14:textId="77777777">
        <w:trPr>
          <w:trHeight w:val="591"/>
          <w:jc w:val="center"/>
        </w:trPr>
        <w:tc>
          <w:tcPr>
            <w:tcW w:w="852" w:type="dxa"/>
            <w:vAlign w:val="center"/>
          </w:tcPr>
          <w:p w14:paraId="50B62FCA" w14:textId="77777777" w:rsidR="00D0031B" w:rsidRPr="004A625E" w:rsidRDefault="00D0031B">
            <w:pPr>
              <w:spacing w:line="360" w:lineRule="auto"/>
              <w:jc w:val="center"/>
              <w:rPr>
                <w:rFonts w:ascii="宋体" w:hAnsi="宋体"/>
                <w:sz w:val="24"/>
              </w:rPr>
            </w:pPr>
          </w:p>
        </w:tc>
        <w:tc>
          <w:tcPr>
            <w:tcW w:w="1411" w:type="dxa"/>
            <w:vAlign w:val="center"/>
          </w:tcPr>
          <w:p w14:paraId="78543597" w14:textId="77777777" w:rsidR="00D0031B" w:rsidRPr="004A625E" w:rsidRDefault="00D0031B">
            <w:pPr>
              <w:spacing w:line="360" w:lineRule="auto"/>
              <w:rPr>
                <w:rFonts w:ascii="宋体" w:hAnsi="宋体"/>
                <w:sz w:val="24"/>
              </w:rPr>
            </w:pPr>
          </w:p>
        </w:tc>
        <w:tc>
          <w:tcPr>
            <w:tcW w:w="1560" w:type="dxa"/>
          </w:tcPr>
          <w:p w14:paraId="5198E08F" w14:textId="77777777" w:rsidR="00D0031B" w:rsidRPr="004A625E" w:rsidRDefault="00D0031B">
            <w:pPr>
              <w:spacing w:line="360" w:lineRule="auto"/>
              <w:rPr>
                <w:rFonts w:ascii="宋体" w:hAnsi="宋体"/>
                <w:sz w:val="24"/>
              </w:rPr>
            </w:pPr>
          </w:p>
        </w:tc>
        <w:tc>
          <w:tcPr>
            <w:tcW w:w="1260" w:type="dxa"/>
            <w:vAlign w:val="center"/>
          </w:tcPr>
          <w:p w14:paraId="70EBADC8" w14:textId="77777777" w:rsidR="00D0031B" w:rsidRPr="004A625E" w:rsidRDefault="00D0031B">
            <w:pPr>
              <w:spacing w:line="360" w:lineRule="auto"/>
              <w:rPr>
                <w:rFonts w:ascii="宋体" w:hAnsi="宋体"/>
                <w:sz w:val="24"/>
              </w:rPr>
            </w:pPr>
          </w:p>
        </w:tc>
        <w:tc>
          <w:tcPr>
            <w:tcW w:w="1260" w:type="dxa"/>
            <w:vAlign w:val="center"/>
          </w:tcPr>
          <w:p w14:paraId="1C76B7B6" w14:textId="77777777" w:rsidR="00D0031B" w:rsidRPr="004A625E" w:rsidRDefault="00D0031B">
            <w:pPr>
              <w:spacing w:line="360" w:lineRule="auto"/>
              <w:rPr>
                <w:rFonts w:ascii="宋体" w:hAnsi="宋体"/>
                <w:sz w:val="24"/>
              </w:rPr>
            </w:pPr>
          </w:p>
        </w:tc>
        <w:tc>
          <w:tcPr>
            <w:tcW w:w="1440" w:type="dxa"/>
            <w:vAlign w:val="center"/>
          </w:tcPr>
          <w:p w14:paraId="117283E2" w14:textId="77777777" w:rsidR="00D0031B" w:rsidRPr="004A625E" w:rsidRDefault="00D0031B">
            <w:pPr>
              <w:spacing w:line="360" w:lineRule="auto"/>
              <w:rPr>
                <w:rFonts w:ascii="宋体" w:hAnsi="宋体"/>
                <w:sz w:val="24"/>
              </w:rPr>
            </w:pPr>
          </w:p>
        </w:tc>
        <w:tc>
          <w:tcPr>
            <w:tcW w:w="1778" w:type="dxa"/>
            <w:vAlign w:val="center"/>
          </w:tcPr>
          <w:p w14:paraId="713A2281" w14:textId="77777777" w:rsidR="00D0031B" w:rsidRPr="004A625E" w:rsidRDefault="00D0031B">
            <w:pPr>
              <w:spacing w:line="360" w:lineRule="auto"/>
              <w:rPr>
                <w:rFonts w:ascii="宋体" w:hAnsi="宋体"/>
                <w:sz w:val="24"/>
              </w:rPr>
            </w:pPr>
          </w:p>
        </w:tc>
        <w:tc>
          <w:tcPr>
            <w:tcW w:w="720" w:type="dxa"/>
            <w:vAlign w:val="center"/>
          </w:tcPr>
          <w:p w14:paraId="5E4AB1E9" w14:textId="77777777" w:rsidR="00D0031B" w:rsidRPr="004A625E" w:rsidRDefault="00D0031B">
            <w:pPr>
              <w:spacing w:line="360" w:lineRule="auto"/>
              <w:rPr>
                <w:rFonts w:ascii="宋体" w:hAnsi="宋体"/>
                <w:sz w:val="24"/>
              </w:rPr>
            </w:pPr>
          </w:p>
        </w:tc>
      </w:tr>
      <w:tr w:rsidR="00D078E7" w:rsidRPr="004A625E" w14:paraId="7C055585" w14:textId="77777777">
        <w:trPr>
          <w:trHeight w:val="768"/>
          <w:jc w:val="center"/>
        </w:trPr>
        <w:tc>
          <w:tcPr>
            <w:tcW w:w="852" w:type="dxa"/>
            <w:vAlign w:val="center"/>
          </w:tcPr>
          <w:p w14:paraId="52DD25F0" w14:textId="77777777" w:rsidR="00D0031B" w:rsidRPr="004A625E" w:rsidRDefault="00D0031B">
            <w:pPr>
              <w:spacing w:line="360" w:lineRule="auto"/>
              <w:jc w:val="center"/>
              <w:rPr>
                <w:rFonts w:ascii="宋体" w:hAnsi="宋体"/>
                <w:sz w:val="24"/>
              </w:rPr>
            </w:pPr>
          </w:p>
        </w:tc>
        <w:tc>
          <w:tcPr>
            <w:tcW w:w="1411" w:type="dxa"/>
            <w:vAlign w:val="center"/>
          </w:tcPr>
          <w:p w14:paraId="09054088" w14:textId="77777777" w:rsidR="00D0031B" w:rsidRPr="004A625E" w:rsidRDefault="00D0031B">
            <w:pPr>
              <w:spacing w:line="360" w:lineRule="auto"/>
              <w:rPr>
                <w:rFonts w:ascii="宋体" w:hAnsi="宋体"/>
                <w:sz w:val="24"/>
              </w:rPr>
            </w:pPr>
          </w:p>
        </w:tc>
        <w:tc>
          <w:tcPr>
            <w:tcW w:w="1560" w:type="dxa"/>
          </w:tcPr>
          <w:p w14:paraId="29895ACE" w14:textId="77777777" w:rsidR="00D0031B" w:rsidRPr="004A625E" w:rsidRDefault="00D0031B">
            <w:pPr>
              <w:spacing w:line="360" w:lineRule="auto"/>
              <w:rPr>
                <w:rFonts w:ascii="宋体" w:hAnsi="宋体"/>
                <w:sz w:val="24"/>
              </w:rPr>
            </w:pPr>
          </w:p>
        </w:tc>
        <w:tc>
          <w:tcPr>
            <w:tcW w:w="1260" w:type="dxa"/>
            <w:vAlign w:val="center"/>
          </w:tcPr>
          <w:p w14:paraId="156D498F" w14:textId="77777777" w:rsidR="00D0031B" w:rsidRPr="004A625E" w:rsidRDefault="00D0031B">
            <w:pPr>
              <w:spacing w:line="360" w:lineRule="auto"/>
              <w:rPr>
                <w:rFonts w:ascii="宋体" w:hAnsi="宋体"/>
                <w:sz w:val="24"/>
              </w:rPr>
            </w:pPr>
          </w:p>
        </w:tc>
        <w:tc>
          <w:tcPr>
            <w:tcW w:w="1260" w:type="dxa"/>
            <w:vAlign w:val="center"/>
          </w:tcPr>
          <w:p w14:paraId="1CABB9AF" w14:textId="77777777" w:rsidR="00D0031B" w:rsidRPr="004A625E" w:rsidRDefault="00D0031B">
            <w:pPr>
              <w:spacing w:line="360" w:lineRule="auto"/>
              <w:rPr>
                <w:rFonts w:ascii="宋体" w:hAnsi="宋体"/>
                <w:sz w:val="24"/>
              </w:rPr>
            </w:pPr>
          </w:p>
        </w:tc>
        <w:tc>
          <w:tcPr>
            <w:tcW w:w="1440" w:type="dxa"/>
            <w:vAlign w:val="center"/>
          </w:tcPr>
          <w:p w14:paraId="02FF3409" w14:textId="77777777" w:rsidR="00D0031B" w:rsidRPr="004A625E" w:rsidRDefault="00D0031B">
            <w:pPr>
              <w:spacing w:line="360" w:lineRule="auto"/>
              <w:rPr>
                <w:rFonts w:ascii="宋体" w:hAnsi="宋体"/>
                <w:sz w:val="24"/>
              </w:rPr>
            </w:pPr>
          </w:p>
        </w:tc>
        <w:tc>
          <w:tcPr>
            <w:tcW w:w="1778" w:type="dxa"/>
            <w:vAlign w:val="center"/>
          </w:tcPr>
          <w:p w14:paraId="137BFF5C" w14:textId="77777777" w:rsidR="00D0031B" w:rsidRPr="004A625E" w:rsidRDefault="00D0031B">
            <w:pPr>
              <w:spacing w:line="360" w:lineRule="auto"/>
              <w:rPr>
                <w:rFonts w:ascii="宋体" w:hAnsi="宋体"/>
                <w:sz w:val="24"/>
              </w:rPr>
            </w:pPr>
          </w:p>
        </w:tc>
        <w:tc>
          <w:tcPr>
            <w:tcW w:w="720" w:type="dxa"/>
            <w:vAlign w:val="center"/>
          </w:tcPr>
          <w:p w14:paraId="170027D8" w14:textId="77777777" w:rsidR="00D0031B" w:rsidRPr="004A625E" w:rsidRDefault="00D0031B">
            <w:pPr>
              <w:spacing w:line="360" w:lineRule="auto"/>
              <w:rPr>
                <w:rFonts w:ascii="宋体" w:hAnsi="宋体"/>
                <w:sz w:val="24"/>
              </w:rPr>
            </w:pPr>
          </w:p>
        </w:tc>
      </w:tr>
      <w:tr w:rsidR="00D078E7" w:rsidRPr="004A625E" w14:paraId="1194DCC7" w14:textId="77777777">
        <w:trPr>
          <w:trHeight w:val="934"/>
          <w:jc w:val="center"/>
        </w:trPr>
        <w:tc>
          <w:tcPr>
            <w:tcW w:w="852" w:type="dxa"/>
            <w:vAlign w:val="center"/>
          </w:tcPr>
          <w:p w14:paraId="73AEB72A" w14:textId="77777777" w:rsidR="00D0031B" w:rsidRPr="004A625E" w:rsidRDefault="00D0031B">
            <w:pPr>
              <w:spacing w:line="360" w:lineRule="auto"/>
              <w:jc w:val="center"/>
              <w:rPr>
                <w:rFonts w:ascii="宋体" w:hAnsi="宋体"/>
                <w:sz w:val="24"/>
              </w:rPr>
            </w:pPr>
          </w:p>
        </w:tc>
        <w:tc>
          <w:tcPr>
            <w:tcW w:w="1411" w:type="dxa"/>
            <w:vAlign w:val="center"/>
          </w:tcPr>
          <w:p w14:paraId="10B5BD2C" w14:textId="77777777" w:rsidR="00D0031B" w:rsidRPr="004A625E" w:rsidRDefault="00D0031B">
            <w:pPr>
              <w:spacing w:line="360" w:lineRule="auto"/>
              <w:rPr>
                <w:rFonts w:ascii="宋体" w:hAnsi="宋体"/>
                <w:sz w:val="24"/>
              </w:rPr>
            </w:pPr>
          </w:p>
        </w:tc>
        <w:tc>
          <w:tcPr>
            <w:tcW w:w="1560" w:type="dxa"/>
          </w:tcPr>
          <w:p w14:paraId="2726FEA7" w14:textId="77777777" w:rsidR="00D0031B" w:rsidRPr="004A625E" w:rsidRDefault="00D0031B">
            <w:pPr>
              <w:spacing w:line="360" w:lineRule="auto"/>
              <w:rPr>
                <w:rFonts w:ascii="宋体" w:hAnsi="宋体"/>
                <w:sz w:val="24"/>
              </w:rPr>
            </w:pPr>
          </w:p>
        </w:tc>
        <w:tc>
          <w:tcPr>
            <w:tcW w:w="1260" w:type="dxa"/>
            <w:vAlign w:val="center"/>
          </w:tcPr>
          <w:p w14:paraId="1E0412F4" w14:textId="77777777" w:rsidR="00D0031B" w:rsidRPr="004A625E" w:rsidRDefault="00D0031B">
            <w:pPr>
              <w:spacing w:line="360" w:lineRule="auto"/>
              <w:rPr>
                <w:rFonts w:ascii="宋体" w:hAnsi="宋体"/>
                <w:sz w:val="24"/>
              </w:rPr>
            </w:pPr>
          </w:p>
        </w:tc>
        <w:tc>
          <w:tcPr>
            <w:tcW w:w="1260" w:type="dxa"/>
            <w:vAlign w:val="center"/>
          </w:tcPr>
          <w:p w14:paraId="1D57DCA8" w14:textId="77777777" w:rsidR="00D0031B" w:rsidRPr="004A625E" w:rsidRDefault="00D0031B">
            <w:pPr>
              <w:spacing w:line="360" w:lineRule="auto"/>
              <w:rPr>
                <w:rFonts w:ascii="宋体" w:hAnsi="宋体"/>
                <w:sz w:val="24"/>
              </w:rPr>
            </w:pPr>
          </w:p>
        </w:tc>
        <w:tc>
          <w:tcPr>
            <w:tcW w:w="1440" w:type="dxa"/>
            <w:vAlign w:val="center"/>
          </w:tcPr>
          <w:p w14:paraId="4EB8CD7B" w14:textId="77777777" w:rsidR="00D0031B" w:rsidRPr="004A625E" w:rsidRDefault="00D0031B">
            <w:pPr>
              <w:spacing w:line="360" w:lineRule="auto"/>
              <w:rPr>
                <w:rFonts w:ascii="宋体" w:hAnsi="宋体"/>
                <w:sz w:val="24"/>
              </w:rPr>
            </w:pPr>
          </w:p>
        </w:tc>
        <w:tc>
          <w:tcPr>
            <w:tcW w:w="1778" w:type="dxa"/>
            <w:vAlign w:val="center"/>
          </w:tcPr>
          <w:p w14:paraId="22AFC738" w14:textId="77777777" w:rsidR="00D0031B" w:rsidRPr="004A625E" w:rsidRDefault="00D0031B">
            <w:pPr>
              <w:spacing w:line="360" w:lineRule="auto"/>
              <w:rPr>
                <w:rFonts w:ascii="宋体" w:hAnsi="宋体"/>
                <w:sz w:val="24"/>
              </w:rPr>
            </w:pPr>
          </w:p>
        </w:tc>
        <w:tc>
          <w:tcPr>
            <w:tcW w:w="720" w:type="dxa"/>
            <w:vAlign w:val="center"/>
          </w:tcPr>
          <w:p w14:paraId="4C7A7986" w14:textId="77777777" w:rsidR="00D0031B" w:rsidRPr="004A625E" w:rsidRDefault="00D0031B">
            <w:pPr>
              <w:spacing w:line="360" w:lineRule="auto"/>
              <w:rPr>
                <w:rFonts w:ascii="宋体" w:hAnsi="宋体"/>
                <w:sz w:val="24"/>
              </w:rPr>
            </w:pPr>
          </w:p>
        </w:tc>
      </w:tr>
      <w:tr w:rsidR="00D078E7" w:rsidRPr="004A625E" w14:paraId="055FEBBA" w14:textId="77777777">
        <w:trPr>
          <w:trHeight w:val="918"/>
          <w:jc w:val="center"/>
        </w:trPr>
        <w:tc>
          <w:tcPr>
            <w:tcW w:w="852" w:type="dxa"/>
            <w:vAlign w:val="center"/>
          </w:tcPr>
          <w:p w14:paraId="16E682A1" w14:textId="77777777" w:rsidR="00D0031B" w:rsidRPr="004A625E" w:rsidRDefault="00D0031B">
            <w:pPr>
              <w:spacing w:line="360" w:lineRule="auto"/>
              <w:jc w:val="center"/>
              <w:rPr>
                <w:rFonts w:ascii="宋体" w:hAnsi="宋体"/>
                <w:sz w:val="24"/>
              </w:rPr>
            </w:pPr>
          </w:p>
        </w:tc>
        <w:tc>
          <w:tcPr>
            <w:tcW w:w="1411" w:type="dxa"/>
            <w:vAlign w:val="center"/>
          </w:tcPr>
          <w:p w14:paraId="242E2724" w14:textId="77777777" w:rsidR="00D0031B" w:rsidRPr="004A625E" w:rsidRDefault="00D0031B">
            <w:pPr>
              <w:spacing w:line="360" w:lineRule="auto"/>
              <w:rPr>
                <w:rFonts w:ascii="宋体" w:hAnsi="宋体"/>
                <w:sz w:val="24"/>
              </w:rPr>
            </w:pPr>
          </w:p>
        </w:tc>
        <w:tc>
          <w:tcPr>
            <w:tcW w:w="1560" w:type="dxa"/>
          </w:tcPr>
          <w:p w14:paraId="19A062F4" w14:textId="77777777" w:rsidR="00D0031B" w:rsidRPr="004A625E" w:rsidRDefault="00D0031B">
            <w:pPr>
              <w:spacing w:line="360" w:lineRule="auto"/>
              <w:rPr>
                <w:rFonts w:ascii="宋体" w:hAnsi="宋体"/>
                <w:sz w:val="24"/>
              </w:rPr>
            </w:pPr>
          </w:p>
        </w:tc>
        <w:tc>
          <w:tcPr>
            <w:tcW w:w="1260" w:type="dxa"/>
            <w:vAlign w:val="center"/>
          </w:tcPr>
          <w:p w14:paraId="3900DA12" w14:textId="77777777" w:rsidR="00D0031B" w:rsidRPr="004A625E" w:rsidRDefault="00D0031B">
            <w:pPr>
              <w:spacing w:line="360" w:lineRule="auto"/>
              <w:rPr>
                <w:rFonts w:ascii="宋体" w:hAnsi="宋体"/>
                <w:sz w:val="24"/>
              </w:rPr>
            </w:pPr>
          </w:p>
        </w:tc>
        <w:tc>
          <w:tcPr>
            <w:tcW w:w="1260" w:type="dxa"/>
            <w:vAlign w:val="center"/>
          </w:tcPr>
          <w:p w14:paraId="70BABD8D" w14:textId="77777777" w:rsidR="00D0031B" w:rsidRPr="004A625E" w:rsidRDefault="00D0031B">
            <w:pPr>
              <w:spacing w:line="360" w:lineRule="auto"/>
              <w:rPr>
                <w:rFonts w:ascii="宋体" w:hAnsi="宋体"/>
                <w:sz w:val="24"/>
              </w:rPr>
            </w:pPr>
          </w:p>
        </w:tc>
        <w:tc>
          <w:tcPr>
            <w:tcW w:w="1440" w:type="dxa"/>
            <w:vAlign w:val="center"/>
          </w:tcPr>
          <w:p w14:paraId="4706C255" w14:textId="77777777" w:rsidR="00D0031B" w:rsidRPr="004A625E" w:rsidRDefault="00D0031B">
            <w:pPr>
              <w:spacing w:line="360" w:lineRule="auto"/>
              <w:rPr>
                <w:rFonts w:ascii="宋体" w:hAnsi="宋体"/>
                <w:sz w:val="24"/>
              </w:rPr>
            </w:pPr>
          </w:p>
        </w:tc>
        <w:tc>
          <w:tcPr>
            <w:tcW w:w="1778" w:type="dxa"/>
            <w:vAlign w:val="center"/>
          </w:tcPr>
          <w:p w14:paraId="695A174F" w14:textId="77777777" w:rsidR="00D0031B" w:rsidRPr="004A625E" w:rsidRDefault="00D0031B">
            <w:pPr>
              <w:spacing w:line="360" w:lineRule="auto"/>
              <w:rPr>
                <w:rFonts w:ascii="宋体" w:hAnsi="宋体"/>
                <w:sz w:val="24"/>
              </w:rPr>
            </w:pPr>
          </w:p>
        </w:tc>
        <w:tc>
          <w:tcPr>
            <w:tcW w:w="720" w:type="dxa"/>
            <w:vAlign w:val="center"/>
          </w:tcPr>
          <w:p w14:paraId="403D2923" w14:textId="77777777" w:rsidR="00D0031B" w:rsidRPr="004A625E" w:rsidRDefault="00D0031B">
            <w:pPr>
              <w:spacing w:line="360" w:lineRule="auto"/>
              <w:rPr>
                <w:rFonts w:ascii="宋体" w:hAnsi="宋体"/>
                <w:sz w:val="24"/>
              </w:rPr>
            </w:pPr>
          </w:p>
        </w:tc>
      </w:tr>
      <w:tr w:rsidR="00D078E7" w:rsidRPr="004A625E" w14:paraId="74DC5BE4" w14:textId="77777777">
        <w:trPr>
          <w:trHeight w:val="918"/>
          <w:jc w:val="center"/>
        </w:trPr>
        <w:tc>
          <w:tcPr>
            <w:tcW w:w="852" w:type="dxa"/>
            <w:vAlign w:val="center"/>
          </w:tcPr>
          <w:p w14:paraId="4BE2E109" w14:textId="77777777" w:rsidR="00D0031B" w:rsidRPr="004A625E" w:rsidRDefault="00D0031B">
            <w:pPr>
              <w:spacing w:line="360" w:lineRule="auto"/>
              <w:jc w:val="center"/>
              <w:rPr>
                <w:rFonts w:ascii="宋体" w:hAnsi="宋体"/>
                <w:sz w:val="24"/>
              </w:rPr>
            </w:pPr>
          </w:p>
        </w:tc>
        <w:tc>
          <w:tcPr>
            <w:tcW w:w="1411" w:type="dxa"/>
            <w:vAlign w:val="center"/>
          </w:tcPr>
          <w:p w14:paraId="59E00563" w14:textId="77777777" w:rsidR="00D0031B" w:rsidRPr="004A625E" w:rsidRDefault="00D0031B">
            <w:pPr>
              <w:spacing w:line="360" w:lineRule="auto"/>
              <w:rPr>
                <w:rFonts w:ascii="宋体" w:hAnsi="宋体"/>
                <w:sz w:val="24"/>
              </w:rPr>
            </w:pPr>
          </w:p>
        </w:tc>
        <w:tc>
          <w:tcPr>
            <w:tcW w:w="1560" w:type="dxa"/>
          </w:tcPr>
          <w:p w14:paraId="023B8F1F" w14:textId="77777777" w:rsidR="00D0031B" w:rsidRPr="004A625E" w:rsidRDefault="00D0031B">
            <w:pPr>
              <w:spacing w:line="360" w:lineRule="auto"/>
              <w:rPr>
                <w:rFonts w:ascii="宋体" w:hAnsi="宋体"/>
                <w:sz w:val="24"/>
              </w:rPr>
            </w:pPr>
          </w:p>
        </w:tc>
        <w:tc>
          <w:tcPr>
            <w:tcW w:w="1260" w:type="dxa"/>
            <w:vAlign w:val="center"/>
          </w:tcPr>
          <w:p w14:paraId="41EE37CF" w14:textId="77777777" w:rsidR="00D0031B" w:rsidRPr="004A625E" w:rsidRDefault="00D0031B">
            <w:pPr>
              <w:spacing w:line="360" w:lineRule="auto"/>
              <w:rPr>
                <w:rFonts w:ascii="宋体" w:hAnsi="宋体"/>
                <w:sz w:val="24"/>
              </w:rPr>
            </w:pPr>
          </w:p>
        </w:tc>
        <w:tc>
          <w:tcPr>
            <w:tcW w:w="1260" w:type="dxa"/>
            <w:vAlign w:val="center"/>
          </w:tcPr>
          <w:p w14:paraId="6ADFC5BC" w14:textId="77777777" w:rsidR="00D0031B" w:rsidRPr="004A625E" w:rsidRDefault="00D0031B">
            <w:pPr>
              <w:spacing w:line="360" w:lineRule="auto"/>
              <w:rPr>
                <w:rFonts w:ascii="宋体" w:hAnsi="宋体"/>
                <w:sz w:val="24"/>
              </w:rPr>
            </w:pPr>
          </w:p>
        </w:tc>
        <w:tc>
          <w:tcPr>
            <w:tcW w:w="1440" w:type="dxa"/>
            <w:vAlign w:val="center"/>
          </w:tcPr>
          <w:p w14:paraId="25B19D5B" w14:textId="77777777" w:rsidR="00D0031B" w:rsidRPr="004A625E" w:rsidRDefault="00D0031B">
            <w:pPr>
              <w:spacing w:line="360" w:lineRule="auto"/>
              <w:rPr>
                <w:rFonts w:ascii="宋体" w:hAnsi="宋体"/>
                <w:sz w:val="24"/>
              </w:rPr>
            </w:pPr>
          </w:p>
        </w:tc>
        <w:tc>
          <w:tcPr>
            <w:tcW w:w="1778" w:type="dxa"/>
            <w:vAlign w:val="center"/>
          </w:tcPr>
          <w:p w14:paraId="29EE80CE" w14:textId="77777777" w:rsidR="00D0031B" w:rsidRPr="004A625E" w:rsidRDefault="00D0031B">
            <w:pPr>
              <w:spacing w:line="360" w:lineRule="auto"/>
              <w:rPr>
                <w:rFonts w:ascii="宋体" w:hAnsi="宋体"/>
                <w:sz w:val="24"/>
              </w:rPr>
            </w:pPr>
          </w:p>
        </w:tc>
        <w:tc>
          <w:tcPr>
            <w:tcW w:w="720" w:type="dxa"/>
            <w:vAlign w:val="center"/>
          </w:tcPr>
          <w:p w14:paraId="3DD02305" w14:textId="77777777" w:rsidR="00D0031B" w:rsidRPr="004A625E" w:rsidRDefault="00D0031B">
            <w:pPr>
              <w:spacing w:line="360" w:lineRule="auto"/>
              <w:rPr>
                <w:rFonts w:ascii="宋体" w:hAnsi="宋体"/>
                <w:sz w:val="24"/>
              </w:rPr>
            </w:pPr>
          </w:p>
        </w:tc>
      </w:tr>
      <w:tr w:rsidR="00D078E7" w:rsidRPr="004A625E" w14:paraId="6D9D05C2" w14:textId="77777777">
        <w:trPr>
          <w:trHeight w:val="918"/>
          <w:jc w:val="center"/>
        </w:trPr>
        <w:tc>
          <w:tcPr>
            <w:tcW w:w="852" w:type="dxa"/>
            <w:vAlign w:val="center"/>
          </w:tcPr>
          <w:p w14:paraId="44BE3B4E" w14:textId="77777777" w:rsidR="00D0031B" w:rsidRPr="004A625E" w:rsidRDefault="00D0031B">
            <w:pPr>
              <w:spacing w:line="360" w:lineRule="auto"/>
              <w:rPr>
                <w:rFonts w:ascii="宋体" w:hAnsi="宋体"/>
                <w:sz w:val="24"/>
              </w:rPr>
            </w:pPr>
          </w:p>
        </w:tc>
        <w:tc>
          <w:tcPr>
            <w:tcW w:w="1411" w:type="dxa"/>
            <w:vAlign w:val="center"/>
          </w:tcPr>
          <w:p w14:paraId="50F5F461" w14:textId="77777777" w:rsidR="00D0031B" w:rsidRPr="004A625E" w:rsidRDefault="00D0031B">
            <w:pPr>
              <w:spacing w:line="360" w:lineRule="auto"/>
              <w:rPr>
                <w:rFonts w:ascii="宋体" w:hAnsi="宋体"/>
                <w:sz w:val="24"/>
              </w:rPr>
            </w:pPr>
          </w:p>
        </w:tc>
        <w:tc>
          <w:tcPr>
            <w:tcW w:w="1560" w:type="dxa"/>
          </w:tcPr>
          <w:p w14:paraId="06AD0D4D" w14:textId="77777777" w:rsidR="00D0031B" w:rsidRPr="004A625E" w:rsidRDefault="00D0031B">
            <w:pPr>
              <w:spacing w:line="360" w:lineRule="auto"/>
              <w:rPr>
                <w:rFonts w:ascii="宋体" w:hAnsi="宋体"/>
                <w:sz w:val="24"/>
              </w:rPr>
            </w:pPr>
          </w:p>
        </w:tc>
        <w:tc>
          <w:tcPr>
            <w:tcW w:w="1260" w:type="dxa"/>
            <w:vAlign w:val="center"/>
          </w:tcPr>
          <w:p w14:paraId="37E3F134" w14:textId="77777777" w:rsidR="00D0031B" w:rsidRPr="004A625E" w:rsidRDefault="00D0031B">
            <w:pPr>
              <w:spacing w:line="360" w:lineRule="auto"/>
              <w:rPr>
                <w:rFonts w:ascii="宋体" w:hAnsi="宋体"/>
                <w:sz w:val="24"/>
              </w:rPr>
            </w:pPr>
          </w:p>
        </w:tc>
        <w:tc>
          <w:tcPr>
            <w:tcW w:w="1260" w:type="dxa"/>
            <w:vAlign w:val="center"/>
          </w:tcPr>
          <w:p w14:paraId="3EA93481" w14:textId="77777777" w:rsidR="00D0031B" w:rsidRPr="004A625E" w:rsidRDefault="00D0031B">
            <w:pPr>
              <w:spacing w:line="360" w:lineRule="auto"/>
              <w:rPr>
                <w:rFonts w:ascii="宋体" w:hAnsi="宋体"/>
                <w:sz w:val="24"/>
              </w:rPr>
            </w:pPr>
          </w:p>
        </w:tc>
        <w:tc>
          <w:tcPr>
            <w:tcW w:w="1440" w:type="dxa"/>
            <w:vAlign w:val="center"/>
          </w:tcPr>
          <w:p w14:paraId="7C4FFFD1" w14:textId="77777777" w:rsidR="00D0031B" w:rsidRPr="004A625E" w:rsidRDefault="00D0031B">
            <w:pPr>
              <w:spacing w:line="360" w:lineRule="auto"/>
              <w:rPr>
                <w:rFonts w:ascii="宋体" w:hAnsi="宋体"/>
                <w:sz w:val="24"/>
              </w:rPr>
            </w:pPr>
          </w:p>
        </w:tc>
        <w:tc>
          <w:tcPr>
            <w:tcW w:w="1778" w:type="dxa"/>
            <w:vAlign w:val="center"/>
          </w:tcPr>
          <w:p w14:paraId="2415F5A8" w14:textId="77777777" w:rsidR="00D0031B" w:rsidRPr="004A625E" w:rsidRDefault="00D0031B">
            <w:pPr>
              <w:spacing w:line="360" w:lineRule="auto"/>
              <w:rPr>
                <w:rFonts w:ascii="宋体" w:hAnsi="宋体"/>
                <w:sz w:val="24"/>
              </w:rPr>
            </w:pPr>
          </w:p>
        </w:tc>
        <w:tc>
          <w:tcPr>
            <w:tcW w:w="720" w:type="dxa"/>
            <w:vAlign w:val="center"/>
          </w:tcPr>
          <w:p w14:paraId="797DE3E7" w14:textId="77777777" w:rsidR="00D0031B" w:rsidRPr="004A625E" w:rsidRDefault="00D0031B">
            <w:pPr>
              <w:spacing w:line="360" w:lineRule="auto"/>
              <w:rPr>
                <w:rFonts w:ascii="宋体" w:hAnsi="宋体"/>
                <w:sz w:val="24"/>
              </w:rPr>
            </w:pPr>
          </w:p>
        </w:tc>
      </w:tr>
    </w:tbl>
    <w:p w14:paraId="3BF2D299"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6D85F971"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7BF574A"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128499D0"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40D7192"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2CA9993"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172645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1C7FF91B"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74844DAF"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3"/>
          <w:footerReference w:type="default" r:id="rId34"/>
          <w:footerReference w:type="first" r:id="rId35"/>
          <w:pgSz w:w="11907" w:h="16840"/>
          <w:pgMar w:top="1089" w:right="1418" w:bottom="1400" w:left="1418" w:header="851" w:footer="992" w:gutter="0"/>
          <w:cols w:space="720"/>
          <w:docGrid w:linePitch="312"/>
        </w:sectPr>
      </w:pPr>
    </w:p>
    <w:p w14:paraId="12A525DB" w14:textId="77777777" w:rsidR="00D0031B" w:rsidRPr="004A625E" w:rsidRDefault="00971341">
      <w:pPr>
        <w:pStyle w:val="31"/>
        <w:rPr>
          <w:szCs w:val="24"/>
        </w:rPr>
      </w:pPr>
      <w:bookmarkStart w:id="210" w:name="_Toc56704376"/>
      <w:bookmarkStart w:id="211" w:name="_Toc514926466"/>
      <w:r w:rsidRPr="004A625E">
        <w:rPr>
          <w:szCs w:val="24"/>
        </w:rPr>
        <w:lastRenderedPageBreak/>
        <w:t>9 投标保证金</w:t>
      </w:r>
      <w:bookmarkEnd w:id="210"/>
    </w:p>
    <w:p w14:paraId="64A9F462"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11"/>
    </w:p>
    <w:p w14:paraId="67114BC9"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1D954559" w14:textId="77777777" w:rsidR="00D0031B" w:rsidRPr="004A625E" w:rsidRDefault="00D0031B">
      <w:pPr>
        <w:spacing w:line="360" w:lineRule="auto"/>
        <w:ind w:firstLineChars="1400" w:firstLine="3360"/>
        <w:rPr>
          <w:rFonts w:ascii="宋体" w:hAnsi="宋体"/>
          <w:sz w:val="24"/>
        </w:rPr>
      </w:pPr>
    </w:p>
    <w:p w14:paraId="02922D52" w14:textId="77777777" w:rsidR="00D0031B" w:rsidRPr="004A625E" w:rsidRDefault="00D0031B">
      <w:pPr>
        <w:spacing w:line="360" w:lineRule="auto"/>
        <w:ind w:firstLineChars="1400" w:firstLine="3360"/>
        <w:rPr>
          <w:rFonts w:ascii="宋体" w:hAnsi="宋体"/>
          <w:sz w:val="24"/>
        </w:rPr>
      </w:pPr>
    </w:p>
    <w:p w14:paraId="3CE148EE" w14:textId="77777777" w:rsidR="00D0031B" w:rsidRPr="004A625E" w:rsidRDefault="00D0031B">
      <w:pPr>
        <w:spacing w:line="360" w:lineRule="auto"/>
        <w:ind w:firstLineChars="1400" w:firstLine="3360"/>
        <w:rPr>
          <w:rFonts w:ascii="宋体" w:hAnsi="宋体"/>
          <w:sz w:val="24"/>
        </w:rPr>
      </w:pPr>
    </w:p>
    <w:p w14:paraId="29B79766" w14:textId="77777777" w:rsidR="00D0031B" w:rsidRPr="004A625E" w:rsidRDefault="00D0031B">
      <w:pPr>
        <w:spacing w:line="360" w:lineRule="auto"/>
        <w:ind w:firstLineChars="1400" w:firstLine="3360"/>
        <w:rPr>
          <w:rFonts w:ascii="宋体" w:hAnsi="宋体"/>
          <w:sz w:val="24"/>
        </w:rPr>
      </w:pPr>
    </w:p>
    <w:p w14:paraId="0337F2BC" w14:textId="77777777" w:rsidR="00D0031B" w:rsidRPr="004A625E" w:rsidRDefault="00D0031B">
      <w:pPr>
        <w:spacing w:line="360" w:lineRule="auto"/>
        <w:ind w:firstLineChars="1400" w:firstLine="3360"/>
        <w:rPr>
          <w:rFonts w:ascii="宋体" w:hAnsi="宋体"/>
          <w:sz w:val="24"/>
        </w:rPr>
      </w:pPr>
    </w:p>
    <w:p w14:paraId="1467BF23" w14:textId="77777777" w:rsidR="00D0031B" w:rsidRPr="004A625E" w:rsidRDefault="00D0031B">
      <w:pPr>
        <w:spacing w:line="360" w:lineRule="auto"/>
        <w:ind w:firstLineChars="1400" w:firstLine="3360"/>
        <w:rPr>
          <w:rFonts w:ascii="宋体" w:hAnsi="宋体"/>
          <w:sz w:val="24"/>
        </w:rPr>
      </w:pPr>
    </w:p>
    <w:p w14:paraId="6B1C54F7" w14:textId="77777777" w:rsidR="00D0031B" w:rsidRPr="004A625E" w:rsidRDefault="00D0031B">
      <w:pPr>
        <w:spacing w:line="360" w:lineRule="auto"/>
        <w:ind w:firstLineChars="1400" w:firstLine="3360"/>
        <w:rPr>
          <w:rFonts w:ascii="宋体" w:hAnsi="宋体"/>
          <w:sz w:val="24"/>
        </w:rPr>
      </w:pPr>
    </w:p>
    <w:p w14:paraId="38F481DD" w14:textId="77777777" w:rsidR="00D0031B" w:rsidRPr="004A625E" w:rsidRDefault="00D0031B">
      <w:pPr>
        <w:spacing w:line="360" w:lineRule="auto"/>
        <w:ind w:firstLineChars="1400" w:firstLine="3360"/>
        <w:rPr>
          <w:rFonts w:ascii="宋体" w:hAnsi="宋体"/>
          <w:sz w:val="24"/>
        </w:rPr>
      </w:pPr>
    </w:p>
    <w:p w14:paraId="1726D820" w14:textId="77777777" w:rsidR="00D0031B" w:rsidRPr="004A625E" w:rsidRDefault="00D0031B">
      <w:pPr>
        <w:spacing w:line="360" w:lineRule="auto"/>
        <w:ind w:firstLineChars="1400" w:firstLine="3360"/>
        <w:rPr>
          <w:rFonts w:ascii="宋体" w:hAnsi="宋体"/>
          <w:sz w:val="24"/>
        </w:rPr>
      </w:pPr>
    </w:p>
    <w:p w14:paraId="483DF920" w14:textId="77777777" w:rsidR="00D0031B" w:rsidRPr="004A625E" w:rsidRDefault="00D0031B">
      <w:pPr>
        <w:spacing w:line="360" w:lineRule="auto"/>
        <w:ind w:firstLineChars="1400" w:firstLine="3360"/>
        <w:rPr>
          <w:rFonts w:ascii="宋体" w:hAnsi="宋体"/>
          <w:sz w:val="24"/>
        </w:rPr>
      </w:pPr>
    </w:p>
    <w:p w14:paraId="0C8B0EA1" w14:textId="77777777" w:rsidR="00D0031B" w:rsidRPr="004A625E" w:rsidRDefault="00D0031B">
      <w:pPr>
        <w:spacing w:line="360" w:lineRule="auto"/>
        <w:ind w:firstLineChars="1400" w:firstLine="3360"/>
        <w:rPr>
          <w:rFonts w:ascii="宋体" w:hAnsi="宋体"/>
          <w:sz w:val="24"/>
        </w:rPr>
      </w:pPr>
    </w:p>
    <w:p w14:paraId="4DBCED56" w14:textId="77777777" w:rsidR="00D0031B" w:rsidRPr="004A625E" w:rsidRDefault="00D0031B">
      <w:pPr>
        <w:spacing w:line="360" w:lineRule="auto"/>
        <w:ind w:firstLineChars="1400" w:firstLine="3360"/>
        <w:rPr>
          <w:rFonts w:ascii="宋体" w:hAnsi="宋体"/>
          <w:sz w:val="24"/>
        </w:rPr>
      </w:pPr>
    </w:p>
    <w:p w14:paraId="63E9D495" w14:textId="77777777" w:rsidR="00D0031B" w:rsidRPr="004A625E" w:rsidRDefault="00D0031B">
      <w:pPr>
        <w:spacing w:line="360" w:lineRule="auto"/>
        <w:ind w:firstLineChars="1400" w:firstLine="3360"/>
        <w:rPr>
          <w:rFonts w:ascii="宋体" w:hAnsi="宋体"/>
          <w:sz w:val="24"/>
        </w:rPr>
      </w:pPr>
    </w:p>
    <w:p w14:paraId="1C8D37E4" w14:textId="77777777" w:rsidR="00D0031B" w:rsidRPr="004A625E" w:rsidRDefault="00D0031B">
      <w:pPr>
        <w:spacing w:line="360" w:lineRule="auto"/>
        <w:ind w:firstLineChars="1400" w:firstLine="3360"/>
        <w:rPr>
          <w:rFonts w:ascii="宋体" w:hAnsi="宋体"/>
          <w:sz w:val="24"/>
        </w:rPr>
      </w:pPr>
    </w:p>
    <w:p w14:paraId="70A5DE8C" w14:textId="77777777" w:rsidR="00D0031B" w:rsidRPr="004A625E" w:rsidRDefault="00D0031B">
      <w:pPr>
        <w:spacing w:line="360" w:lineRule="auto"/>
        <w:ind w:firstLineChars="1400" w:firstLine="3360"/>
        <w:rPr>
          <w:rFonts w:ascii="宋体" w:hAnsi="宋体"/>
          <w:sz w:val="24"/>
        </w:rPr>
      </w:pPr>
    </w:p>
    <w:p w14:paraId="26578DF5" w14:textId="77777777" w:rsidR="00D0031B" w:rsidRPr="004A625E" w:rsidRDefault="00D0031B">
      <w:pPr>
        <w:spacing w:line="360" w:lineRule="auto"/>
        <w:ind w:firstLineChars="1400" w:firstLine="3360"/>
        <w:rPr>
          <w:rFonts w:ascii="宋体" w:hAnsi="宋体"/>
          <w:sz w:val="24"/>
        </w:rPr>
      </w:pPr>
    </w:p>
    <w:p w14:paraId="07EDB577" w14:textId="77777777" w:rsidR="00D0031B" w:rsidRPr="004A625E" w:rsidRDefault="00D0031B">
      <w:pPr>
        <w:spacing w:line="360" w:lineRule="auto"/>
        <w:ind w:firstLineChars="1400" w:firstLine="3360"/>
        <w:rPr>
          <w:rFonts w:ascii="宋体" w:hAnsi="宋体"/>
          <w:sz w:val="24"/>
        </w:rPr>
      </w:pPr>
    </w:p>
    <w:p w14:paraId="45575851" w14:textId="77777777" w:rsidR="00D0031B" w:rsidRPr="004A625E" w:rsidRDefault="00D0031B">
      <w:pPr>
        <w:spacing w:line="360" w:lineRule="auto"/>
        <w:ind w:firstLineChars="1400" w:firstLine="3360"/>
        <w:rPr>
          <w:rFonts w:ascii="宋体" w:hAnsi="宋体"/>
          <w:sz w:val="24"/>
        </w:rPr>
      </w:pPr>
    </w:p>
    <w:p w14:paraId="42E3FD35" w14:textId="77777777" w:rsidR="00D0031B" w:rsidRPr="004A625E" w:rsidRDefault="00D0031B">
      <w:pPr>
        <w:spacing w:line="360" w:lineRule="auto"/>
        <w:ind w:firstLineChars="1400" w:firstLine="3360"/>
        <w:rPr>
          <w:rFonts w:ascii="宋体" w:hAnsi="宋体"/>
          <w:sz w:val="24"/>
        </w:rPr>
      </w:pPr>
    </w:p>
    <w:p w14:paraId="3F75B5AB" w14:textId="77777777" w:rsidR="00D0031B" w:rsidRPr="004A625E" w:rsidRDefault="00D0031B">
      <w:pPr>
        <w:spacing w:line="360" w:lineRule="auto"/>
        <w:ind w:firstLineChars="1400" w:firstLine="3360"/>
        <w:rPr>
          <w:rFonts w:ascii="宋体" w:hAnsi="宋体"/>
          <w:sz w:val="24"/>
        </w:rPr>
      </w:pPr>
    </w:p>
    <w:p w14:paraId="21C72BAD" w14:textId="77777777" w:rsidR="00D0031B" w:rsidRPr="004A625E" w:rsidRDefault="00D0031B">
      <w:pPr>
        <w:spacing w:line="360" w:lineRule="auto"/>
        <w:ind w:firstLineChars="1400" w:firstLine="3360"/>
        <w:rPr>
          <w:rFonts w:ascii="宋体" w:hAnsi="宋体"/>
          <w:sz w:val="24"/>
        </w:rPr>
      </w:pPr>
    </w:p>
    <w:p w14:paraId="70E35B6B" w14:textId="77777777" w:rsidR="00D0031B" w:rsidRPr="004A625E" w:rsidRDefault="00D0031B">
      <w:pPr>
        <w:spacing w:line="360" w:lineRule="auto"/>
        <w:ind w:firstLineChars="1400" w:firstLine="3360"/>
        <w:rPr>
          <w:rFonts w:ascii="宋体" w:hAnsi="宋体"/>
          <w:sz w:val="24"/>
        </w:rPr>
      </w:pPr>
    </w:p>
    <w:p w14:paraId="5D371453" w14:textId="77777777" w:rsidR="00D0031B" w:rsidRPr="004A625E" w:rsidRDefault="00D0031B">
      <w:pPr>
        <w:spacing w:line="360" w:lineRule="auto"/>
        <w:ind w:firstLineChars="1400" w:firstLine="3360"/>
        <w:rPr>
          <w:rFonts w:ascii="宋体" w:hAnsi="宋体"/>
          <w:sz w:val="24"/>
        </w:rPr>
      </w:pPr>
    </w:p>
    <w:p w14:paraId="2513A91E" w14:textId="77777777" w:rsidR="00D0031B" w:rsidRPr="004A625E" w:rsidRDefault="00D0031B">
      <w:pPr>
        <w:spacing w:line="360" w:lineRule="auto"/>
        <w:ind w:firstLineChars="1400" w:firstLine="3360"/>
        <w:rPr>
          <w:rFonts w:ascii="宋体" w:hAnsi="宋体"/>
          <w:sz w:val="24"/>
        </w:rPr>
      </w:pPr>
    </w:p>
    <w:p w14:paraId="7E4BAC20" w14:textId="77777777" w:rsidR="00D0031B" w:rsidRPr="004A625E" w:rsidRDefault="00D0031B">
      <w:pPr>
        <w:spacing w:line="360" w:lineRule="auto"/>
        <w:ind w:firstLineChars="1400" w:firstLine="3360"/>
        <w:rPr>
          <w:rFonts w:ascii="宋体" w:hAnsi="宋体"/>
          <w:sz w:val="24"/>
        </w:rPr>
      </w:pPr>
    </w:p>
    <w:p w14:paraId="38174BB9"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0C0DB09" w14:textId="77777777" w:rsidR="00D0031B" w:rsidRPr="004A625E" w:rsidRDefault="00971341">
      <w:pPr>
        <w:pStyle w:val="31"/>
        <w:rPr>
          <w:szCs w:val="24"/>
        </w:rPr>
      </w:pPr>
      <w:bookmarkStart w:id="212" w:name="_Toc56704377"/>
      <w:bookmarkStart w:id="213" w:name="_Toc514926467"/>
      <w:bookmarkStart w:id="214" w:name="_Toc497235052"/>
      <w:r w:rsidRPr="004A625E">
        <w:rPr>
          <w:szCs w:val="24"/>
        </w:rPr>
        <w:lastRenderedPageBreak/>
        <w:t>10 中标服务费承诺书</w:t>
      </w:r>
      <w:bookmarkEnd w:id="212"/>
    </w:p>
    <w:p w14:paraId="319FD883" w14:textId="77777777" w:rsidR="00D0031B" w:rsidRPr="004A625E" w:rsidRDefault="00D0031B">
      <w:pPr>
        <w:pStyle w:val="a1"/>
        <w:spacing w:line="360" w:lineRule="auto"/>
        <w:rPr>
          <w:rFonts w:hAnsi="宋体"/>
          <w:szCs w:val="24"/>
        </w:rPr>
      </w:pPr>
    </w:p>
    <w:p w14:paraId="5C41F753"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69BA0DE8"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1B4668F" w14:textId="77777777" w:rsidR="00D0031B" w:rsidRPr="004A625E" w:rsidRDefault="00D0031B">
      <w:pPr>
        <w:spacing w:line="360" w:lineRule="auto"/>
        <w:rPr>
          <w:rFonts w:ascii="宋体" w:hAnsi="宋体"/>
          <w:sz w:val="24"/>
        </w:rPr>
      </w:pPr>
    </w:p>
    <w:p w14:paraId="20CF374B" w14:textId="77777777" w:rsidR="00D0031B" w:rsidRPr="004A625E" w:rsidRDefault="00D0031B">
      <w:pPr>
        <w:spacing w:line="360" w:lineRule="auto"/>
        <w:rPr>
          <w:rFonts w:ascii="宋体" w:hAnsi="宋体"/>
          <w:sz w:val="24"/>
        </w:rPr>
      </w:pPr>
    </w:p>
    <w:p w14:paraId="48890CB1" w14:textId="77777777" w:rsidR="00D0031B" w:rsidRPr="004A625E" w:rsidRDefault="00D0031B">
      <w:pPr>
        <w:spacing w:line="360" w:lineRule="auto"/>
        <w:rPr>
          <w:rFonts w:ascii="宋体" w:hAnsi="宋体"/>
          <w:sz w:val="24"/>
        </w:rPr>
      </w:pPr>
    </w:p>
    <w:p w14:paraId="4CB8B0FA" w14:textId="77777777" w:rsidR="00D0031B" w:rsidRPr="004A625E" w:rsidRDefault="00D0031B">
      <w:pPr>
        <w:spacing w:line="360" w:lineRule="auto"/>
        <w:rPr>
          <w:rFonts w:ascii="宋体" w:hAnsi="宋体"/>
          <w:sz w:val="24"/>
        </w:rPr>
      </w:pPr>
    </w:p>
    <w:p w14:paraId="646A3605"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59A7376E" w14:textId="77777777" w:rsidR="00D0031B" w:rsidRPr="004A625E" w:rsidRDefault="00D0031B">
      <w:pPr>
        <w:spacing w:line="360" w:lineRule="auto"/>
        <w:rPr>
          <w:rFonts w:ascii="宋体" w:hAnsi="宋体"/>
          <w:sz w:val="24"/>
        </w:rPr>
      </w:pPr>
    </w:p>
    <w:p w14:paraId="7F065A16" w14:textId="77777777" w:rsidR="00D0031B" w:rsidRPr="004A625E" w:rsidRDefault="00D0031B">
      <w:pPr>
        <w:spacing w:line="360" w:lineRule="auto"/>
        <w:rPr>
          <w:rFonts w:ascii="宋体" w:hAnsi="宋体"/>
          <w:sz w:val="24"/>
        </w:rPr>
      </w:pPr>
    </w:p>
    <w:p w14:paraId="31BB0A1C" w14:textId="77777777" w:rsidR="00D0031B" w:rsidRPr="004A625E" w:rsidRDefault="00D0031B">
      <w:pPr>
        <w:spacing w:line="360" w:lineRule="auto"/>
        <w:rPr>
          <w:rFonts w:ascii="宋体" w:hAnsi="宋体"/>
          <w:sz w:val="24"/>
        </w:rPr>
      </w:pPr>
    </w:p>
    <w:p w14:paraId="6F7FA16C" w14:textId="77777777" w:rsidR="00D0031B" w:rsidRPr="004A625E" w:rsidRDefault="00D0031B">
      <w:pPr>
        <w:spacing w:line="360" w:lineRule="auto"/>
        <w:rPr>
          <w:rFonts w:ascii="宋体" w:hAnsi="宋体"/>
          <w:sz w:val="24"/>
        </w:rPr>
      </w:pPr>
    </w:p>
    <w:p w14:paraId="0E60907E"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2993E6C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A081756"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37411F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6E0F9E7"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FE00B53"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11F6B62" w14:textId="77777777" w:rsidR="00D0031B" w:rsidRPr="004A625E" w:rsidRDefault="00D0031B">
      <w:pPr>
        <w:pStyle w:val="a1"/>
        <w:spacing w:line="360" w:lineRule="auto"/>
        <w:rPr>
          <w:rFonts w:hAnsi="宋体"/>
          <w:szCs w:val="24"/>
        </w:rPr>
      </w:pPr>
    </w:p>
    <w:p w14:paraId="1D676E96" w14:textId="77777777" w:rsidR="00D0031B" w:rsidRPr="004A625E" w:rsidRDefault="00D0031B">
      <w:pPr>
        <w:pStyle w:val="a1"/>
        <w:spacing w:line="360" w:lineRule="auto"/>
        <w:rPr>
          <w:rFonts w:hAnsi="宋体"/>
          <w:szCs w:val="24"/>
        </w:rPr>
      </w:pPr>
    </w:p>
    <w:p w14:paraId="240A3E1F" w14:textId="77777777" w:rsidR="00D0031B" w:rsidRPr="004A625E" w:rsidRDefault="00D0031B">
      <w:pPr>
        <w:tabs>
          <w:tab w:val="left" w:pos="5580"/>
        </w:tabs>
        <w:spacing w:before="360" w:line="360" w:lineRule="auto"/>
        <w:rPr>
          <w:rFonts w:ascii="宋体" w:hAnsi="宋体"/>
          <w:bCs/>
          <w:sz w:val="24"/>
        </w:rPr>
      </w:pPr>
    </w:p>
    <w:p w14:paraId="37FDE5A2" w14:textId="77777777" w:rsidR="00D0031B" w:rsidRPr="004A625E" w:rsidRDefault="00D0031B">
      <w:pPr>
        <w:tabs>
          <w:tab w:val="left" w:pos="5580"/>
        </w:tabs>
        <w:spacing w:before="360" w:line="360" w:lineRule="auto"/>
        <w:rPr>
          <w:rFonts w:ascii="宋体" w:hAnsi="宋体"/>
          <w:bCs/>
          <w:sz w:val="24"/>
        </w:rPr>
      </w:pPr>
    </w:p>
    <w:p w14:paraId="225F3E70" w14:textId="77777777" w:rsidR="00D0031B" w:rsidRPr="004A625E" w:rsidRDefault="00971341">
      <w:pPr>
        <w:pStyle w:val="31"/>
        <w:rPr>
          <w:kern w:val="0"/>
          <w:szCs w:val="24"/>
        </w:rPr>
      </w:pPr>
      <w:r w:rsidRPr="004A625E">
        <w:rPr>
          <w:szCs w:val="24"/>
        </w:rPr>
        <w:br w:type="page"/>
      </w:r>
      <w:bookmarkStart w:id="215" w:name="_Toc496291405"/>
      <w:bookmarkStart w:id="216" w:name="_Toc21670"/>
      <w:bookmarkStart w:id="217" w:name="_Toc19479"/>
    </w:p>
    <w:p w14:paraId="3AEB0636" w14:textId="77777777" w:rsidR="00D0031B" w:rsidRPr="004A625E" w:rsidRDefault="00971341">
      <w:pPr>
        <w:pStyle w:val="31"/>
        <w:rPr>
          <w:szCs w:val="24"/>
        </w:rPr>
      </w:pPr>
      <w:bookmarkStart w:id="218" w:name="_Toc56704378"/>
      <w:r w:rsidRPr="004A625E">
        <w:rPr>
          <w:szCs w:val="24"/>
        </w:rPr>
        <w:lastRenderedPageBreak/>
        <w:t>11</w:t>
      </w:r>
      <w:r w:rsidRPr="004A625E">
        <w:rPr>
          <w:rFonts w:hint="eastAsia"/>
          <w:szCs w:val="24"/>
        </w:rPr>
        <w:t>与投标单位存在关联关系的单位情况说明</w:t>
      </w:r>
      <w:bookmarkEnd w:id="213"/>
      <w:bookmarkEnd w:id="214"/>
      <w:bookmarkEnd w:id="215"/>
      <w:bookmarkEnd w:id="216"/>
      <w:bookmarkEnd w:id="217"/>
      <w:bookmarkEnd w:id="218"/>
    </w:p>
    <w:p w14:paraId="655A0FF2"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4B2297F2"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092C0160" w14:textId="77777777" w:rsidR="00D0031B" w:rsidRPr="004A625E" w:rsidRDefault="00D0031B">
      <w:pPr>
        <w:spacing w:line="360" w:lineRule="auto"/>
        <w:jc w:val="left"/>
        <w:rPr>
          <w:rFonts w:ascii="宋体" w:hAnsi="宋体" w:cs="宋体"/>
          <w:sz w:val="24"/>
        </w:rPr>
      </w:pPr>
    </w:p>
    <w:p w14:paraId="783D66E9"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p>
    <w:p w14:paraId="66A1EAD5"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CBAE6AF"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5930CAB3"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3FDD0A12"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5EF948A5"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DD8349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A66A62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F01E8F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752EC5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341068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60A3D20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7BDAC8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290FAF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52C2334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C64DD80"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4923F21"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598CC7B4"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D621C1"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19D9A908"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4E36490F"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39DA44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1B44436"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BA98E3B" w14:textId="77777777" w:rsidR="00D0031B" w:rsidRPr="004A625E" w:rsidRDefault="00D0031B">
            <w:pPr>
              <w:widowControl/>
              <w:spacing w:line="360" w:lineRule="auto"/>
              <w:jc w:val="left"/>
              <w:rPr>
                <w:rFonts w:ascii="宋体" w:hAnsi="宋体" w:cs="宋体"/>
                <w:sz w:val="24"/>
              </w:rPr>
            </w:pPr>
          </w:p>
        </w:tc>
      </w:tr>
      <w:tr w:rsidR="00D078E7" w:rsidRPr="004A625E" w14:paraId="471B7DC1" w14:textId="77777777">
        <w:tc>
          <w:tcPr>
            <w:tcW w:w="847" w:type="dxa"/>
            <w:tcBorders>
              <w:top w:val="single" w:sz="4" w:space="0" w:color="auto"/>
              <w:left w:val="single" w:sz="4" w:space="0" w:color="auto"/>
              <w:bottom w:val="single" w:sz="4" w:space="0" w:color="auto"/>
              <w:right w:val="single" w:sz="4" w:space="0" w:color="auto"/>
            </w:tcBorders>
          </w:tcPr>
          <w:p w14:paraId="7F359CA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6C6C00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1C1A9F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A2C91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908649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071540"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4C6F46B"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9B813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BB9EF3B" w14:textId="77777777" w:rsidR="00D0031B" w:rsidRPr="004A625E" w:rsidRDefault="00D0031B">
            <w:pPr>
              <w:topLinePunct/>
              <w:spacing w:line="360" w:lineRule="auto"/>
              <w:rPr>
                <w:rFonts w:ascii="宋体" w:hAnsi="宋体" w:cs="宋体"/>
                <w:sz w:val="24"/>
              </w:rPr>
            </w:pPr>
          </w:p>
        </w:tc>
      </w:tr>
      <w:tr w:rsidR="00D078E7" w:rsidRPr="004A625E" w14:paraId="6D305E6B" w14:textId="77777777">
        <w:tc>
          <w:tcPr>
            <w:tcW w:w="847" w:type="dxa"/>
            <w:tcBorders>
              <w:top w:val="single" w:sz="4" w:space="0" w:color="auto"/>
              <w:left w:val="single" w:sz="4" w:space="0" w:color="auto"/>
              <w:bottom w:val="single" w:sz="4" w:space="0" w:color="auto"/>
              <w:right w:val="single" w:sz="4" w:space="0" w:color="auto"/>
            </w:tcBorders>
          </w:tcPr>
          <w:p w14:paraId="04B42E5B"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63195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7D03F53"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B1A44BF"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9CC14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54C85A5"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3AFDC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CBDABC8"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73D146" w14:textId="77777777" w:rsidR="00D0031B" w:rsidRPr="004A625E" w:rsidRDefault="00D0031B">
            <w:pPr>
              <w:topLinePunct/>
              <w:spacing w:line="360" w:lineRule="auto"/>
              <w:rPr>
                <w:rFonts w:ascii="宋体" w:hAnsi="宋体" w:cs="宋体"/>
                <w:sz w:val="24"/>
              </w:rPr>
            </w:pPr>
          </w:p>
        </w:tc>
      </w:tr>
      <w:tr w:rsidR="00D078E7" w:rsidRPr="004A625E" w14:paraId="26A1B401" w14:textId="77777777">
        <w:tc>
          <w:tcPr>
            <w:tcW w:w="847" w:type="dxa"/>
            <w:tcBorders>
              <w:top w:val="single" w:sz="4" w:space="0" w:color="auto"/>
              <w:left w:val="single" w:sz="4" w:space="0" w:color="auto"/>
              <w:bottom w:val="single" w:sz="4" w:space="0" w:color="auto"/>
              <w:right w:val="single" w:sz="4" w:space="0" w:color="auto"/>
            </w:tcBorders>
          </w:tcPr>
          <w:p w14:paraId="73A30F9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19A73F7"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D5FAFA9"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E2B392"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60FC55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611E076"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6DCEA8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41D365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FB9D15D" w14:textId="77777777" w:rsidR="00D0031B" w:rsidRPr="004A625E" w:rsidRDefault="00D0031B">
            <w:pPr>
              <w:topLinePunct/>
              <w:spacing w:line="360" w:lineRule="auto"/>
              <w:rPr>
                <w:rFonts w:ascii="宋体" w:hAnsi="宋体" w:cs="宋体"/>
                <w:sz w:val="24"/>
              </w:rPr>
            </w:pPr>
          </w:p>
        </w:tc>
      </w:tr>
      <w:tr w:rsidR="00D078E7" w:rsidRPr="004A625E" w14:paraId="2BAE4D98" w14:textId="77777777">
        <w:tc>
          <w:tcPr>
            <w:tcW w:w="847" w:type="dxa"/>
            <w:tcBorders>
              <w:top w:val="single" w:sz="4" w:space="0" w:color="auto"/>
              <w:left w:val="single" w:sz="4" w:space="0" w:color="auto"/>
              <w:bottom w:val="single" w:sz="4" w:space="0" w:color="auto"/>
              <w:right w:val="single" w:sz="4" w:space="0" w:color="auto"/>
            </w:tcBorders>
          </w:tcPr>
          <w:p w14:paraId="24834E53"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C609653"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73D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D7556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3DF4616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349A41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28702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7964512D"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88B1B98" w14:textId="77777777" w:rsidR="00D0031B" w:rsidRPr="004A625E" w:rsidRDefault="00D0031B">
            <w:pPr>
              <w:topLinePunct/>
              <w:spacing w:line="360" w:lineRule="auto"/>
              <w:rPr>
                <w:rFonts w:ascii="宋体" w:hAnsi="宋体" w:cs="宋体"/>
                <w:sz w:val="24"/>
              </w:rPr>
            </w:pPr>
          </w:p>
        </w:tc>
      </w:tr>
    </w:tbl>
    <w:p w14:paraId="58E37C9C"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2A3055F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576ECC0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B5E06A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130D63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49967DE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2D69E2A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229527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64DC713"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40DAD29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5CD7E3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4DB2F8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0962B84"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2C105446"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097DDBCC"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C65D6D5"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9EF8C49"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65E59D5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34D2F89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1C98743B"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1FAFC311" w14:textId="77777777" w:rsidR="00D0031B" w:rsidRPr="004A625E" w:rsidRDefault="00D0031B">
            <w:pPr>
              <w:widowControl/>
              <w:spacing w:line="276" w:lineRule="auto"/>
              <w:jc w:val="left"/>
              <w:rPr>
                <w:rFonts w:ascii="宋体" w:hAnsi="宋体" w:cs="宋体"/>
                <w:sz w:val="24"/>
              </w:rPr>
            </w:pPr>
          </w:p>
        </w:tc>
      </w:tr>
      <w:tr w:rsidR="00D078E7" w:rsidRPr="004A625E" w14:paraId="2BBF8860" w14:textId="77777777">
        <w:tc>
          <w:tcPr>
            <w:tcW w:w="847" w:type="dxa"/>
            <w:tcBorders>
              <w:top w:val="single" w:sz="4" w:space="0" w:color="auto"/>
              <w:left w:val="single" w:sz="4" w:space="0" w:color="auto"/>
              <w:bottom w:val="single" w:sz="4" w:space="0" w:color="auto"/>
              <w:right w:val="single" w:sz="4" w:space="0" w:color="auto"/>
            </w:tcBorders>
          </w:tcPr>
          <w:p w14:paraId="57BB2B67"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27CF4B2"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EC4282E"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6464C8B"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1F3568C"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4F4C21D5"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6BAD494"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879F055"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905BA0E" w14:textId="77777777" w:rsidR="00D0031B" w:rsidRPr="004A625E" w:rsidRDefault="00D0031B">
            <w:pPr>
              <w:topLinePunct/>
              <w:spacing w:line="276" w:lineRule="auto"/>
              <w:rPr>
                <w:rFonts w:ascii="宋体" w:hAnsi="宋体" w:cs="宋体"/>
                <w:sz w:val="24"/>
              </w:rPr>
            </w:pPr>
          </w:p>
        </w:tc>
      </w:tr>
      <w:tr w:rsidR="00D078E7" w:rsidRPr="004A625E" w14:paraId="476531FE" w14:textId="77777777">
        <w:tc>
          <w:tcPr>
            <w:tcW w:w="847" w:type="dxa"/>
            <w:tcBorders>
              <w:top w:val="single" w:sz="4" w:space="0" w:color="auto"/>
              <w:left w:val="single" w:sz="4" w:space="0" w:color="auto"/>
              <w:bottom w:val="single" w:sz="4" w:space="0" w:color="auto"/>
              <w:right w:val="single" w:sz="4" w:space="0" w:color="auto"/>
            </w:tcBorders>
          </w:tcPr>
          <w:p w14:paraId="6DDF83D1"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2D0EAE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3D165A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334C20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A04800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9AF6AB3"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99D21AD"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1C21E31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B117292" w14:textId="77777777" w:rsidR="00D0031B" w:rsidRPr="004A625E" w:rsidRDefault="00D0031B">
            <w:pPr>
              <w:topLinePunct/>
              <w:spacing w:line="360" w:lineRule="auto"/>
              <w:rPr>
                <w:rFonts w:ascii="宋体" w:hAnsi="宋体" w:cs="宋体"/>
                <w:sz w:val="24"/>
              </w:rPr>
            </w:pPr>
          </w:p>
        </w:tc>
      </w:tr>
      <w:tr w:rsidR="00D078E7" w:rsidRPr="004A625E" w14:paraId="357E6675" w14:textId="77777777">
        <w:tc>
          <w:tcPr>
            <w:tcW w:w="847" w:type="dxa"/>
            <w:tcBorders>
              <w:top w:val="single" w:sz="4" w:space="0" w:color="auto"/>
              <w:left w:val="single" w:sz="4" w:space="0" w:color="auto"/>
              <w:bottom w:val="single" w:sz="4" w:space="0" w:color="auto"/>
              <w:right w:val="single" w:sz="4" w:space="0" w:color="auto"/>
            </w:tcBorders>
          </w:tcPr>
          <w:p w14:paraId="103BA6C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5B7A0166"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2948F7A"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8512AF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CEA1214"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AC48CFD"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161AC57"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B1D44C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CE41820" w14:textId="77777777" w:rsidR="00D0031B" w:rsidRPr="004A625E" w:rsidRDefault="00D0031B">
            <w:pPr>
              <w:topLinePunct/>
              <w:spacing w:line="360" w:lineRule="auto"/>
              <w:rPr>
                <w:rFonts w:ascii="宋体" w:hAnsi="宋体" w:cs="宋体"/>
                <w:sz w:val="24"/>
              </w:rPr>
            </w:pPr>
          </w:p>
        </w:tc>
      </w:tr>
      <w:tr w:rsidR="00D078E7" w:rsidRPr="004A625E" w14:paraId="2FE94E62" w14:textId="77777777">
        <w:tc>
          <w:tcPr>
            <w:tcW w:w="847" w:type="dxa"/>
            <w:tcBorders>
              <w:top w:val="single" w:sz="4" w:space="0" w:color="auto"/>
              <w:left w:val="single" w:sz="4" w:space="0" w:color="auto"/>
              <w:bottom w:val="single" w:sz="4" w:space="0" w:color="auto"/>
              <w:right w:val="single" w:sz="4" w:space="0" w:color="auto"/>
            </w:tcBorders>
          </w:tcPr>
          <w:p w14:paraId="4D2D6062"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60D76D2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849F42"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DE72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CD3CF2"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5A7EB67"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FE9FF1"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44AAC02"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FB578D5" w14:textId="77777777" w:rsidR="00D0031B" w:rsidRPr="004A625E" w:rsidRDefault="00D0031B">
            <w:pPr>
              <w:topLinePunct/>
              <w:spacing w:line="360" w:lineRule="auto"/>
              <w:rPr>
                <w:rFonts w:ascii="宋体" w:hAnsi="宋体" w:cs="宋体"/>
                <w:sz w:val="24"/>
              </w:rPr>
            </w:pPr>
          </w:p>
        </w:tc>
      </w:tr>
    </w:tbl>
    <w:p w14:paraId="2470D8A0"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18332F7E"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7EB1C58B"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04F45E5C" w14:textId="0F0BE852"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006239D1">
        <w:rPr>
          <w:rFonts w:hAnsi="宋体" w:cs="宋体" w:hint="eastAsia"/>
          <w:szCs w:val="24"/>
        </w:rPr>
        <w:t xml:space="preserve"> </w:t>
      </w:r>
      <w:r w:rsidR="006239D1">
        <w:rPr>
          <w:rFonts w:hAnsi="宋体" w:cs="宋体"/>
          <w:szCs w:val="24"/>
        </w:rPr>
        <w:t xml:space="preserve">                          </w:t>
      </w:r>
      <w:r w:rsidRPr="004A625E">
        <w:rPr>
          <w:rFonts w:hAnsi="宋体" w:cs="宋体"/>
          <w:szCs w:val="24"/>
        </w:rPr>
        <w:t>投标人授权代表签字：</w:t>
      </w:r>
      <w:r w:rsidR="006239D1">
        <w:rPr>
          <w:rFonts w:hAnsi="宋体" w:cs="宋体" w:hint="eastAsia"/>
          <w:szCs w:val="24"/>
        </w:rPr>
        <w:t xml:space="preserve"> </w:t>
      </w:r>
      <w:r w:rsidR="006239D1">
        <w:rPr>
          <w:rFonts w:hAnsi="宋体" w:cs="宋体"/>
          <w:szCs w:val="24"/>
        </w:rPr>
        <w:t xml:space="preserve">                             </w:t>
      </w:r>
      <w:r w:rsidRPr="004A625E">
        <w:rPr>
          <w:rFonts w:hAnsi="宋体" w:cs="宋体"/>
          <w:szCs w:val="24"/>
        </w:rPr>
        <w:t>日期：</w:t>
      </w:r>
    </w:p>
    <w:p w14:paraId="2DD4A273" w14:textId="77777777" w:rsidR="00D0031B" w:rsidRPr="004A625E" w:rsidRDefault="00971341">
      <w:pPr>
        <w:pStyle w:val="31"/>
        <w:rPr>
          <w:szCs w:val="24"/>
        </w:rPr>
      </w:pPr>
      <w:bookmarkStart w:id="219" w:name="_Toc497235056"/>
      <w:bookmarkStart w:id="220" w:name="_Toc514926471"/>
      <w:bookmarkStart w:id="221" w:name="_Toc56704379"/>
      <w:r w:rsidRPr="004A625E">
        <w:rPr>
          <w:szCs w:val="24"/>
        </w:rPr>
        <w:lastRenderedPageBreak/>
        <w:t>12投标人企业类型声明函</w:t>
      </w:r>
      <w:bookmarkEnd w:id="219"/>
      <w:bookmarkEnd w:id="220"/>
      <w:bookmarkEnd w:id="221"/>
    </w:p>
    <w:bookmarkEnd w:id="178"/>
    <w:p w14:paraId="5168E400"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3FFFC61E"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526038E0" w14:textId="77777777" w:rsidR="00D0031B" w:rsidRPr="004A625E" w:rsidRDefault="00D0031B">
      <w:pPr>
        <w:spacing w:line="588" w:lineRule="exact"/>
        <w:rPr>
          <w:rFonts w:ascii="宋体" w:hAnsi="宋体"/>
          <w:b/>
          <w:spacing w:val="6"/>
          <w:sz w:val="24"/>
        </w:rPr>
      </w:pPr>
    </w:p>
    <w:p w14:paraId="5072CA42"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22" w:name="OLE_LINK2"/>
      <w:bookmarkStart w:id="223" w:name="OLE_LINK5"/>
      <w:r w:rsidRPr="004A625E">
        <w:rPr>
          <w:rFonts w:ascii="宋体" w:hAnsi="宋体"/>
          <w:spacing w:val="6"/>
          <w:sz w:val="24"/>
        </w:rPr>
        <w:t>______（请填写：中型、小型、微型）企业</w:t>
      </w:r>
      <w:bookmarkEnd w:id="222"/>
      <w:bookmarkEnd w:id="223"/>
      <w:r w:rsidRPr="004A625E">
        <w:rPr>
          <w:rFonts w:ascii="宋体" w:hAnsi="宋体" w:hint="eastAsia"/>
          <w:spacing w:val="6"/>
          <w:sz w:val="24"/>
        </w:rPr>
        <w:t>。即，本公司同时满足以下条件：</w:t>
      </w:r>
    </w:p>
    <w:p w14:paraId="5EC61A7E"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70F34FC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14876BC"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13FFE470" w14:textId="77777777" w:rsidR="00D0031B" w:rsidRPr="004A625E" w:rsidRDefault="00D0031B">
      <w:pPr>
        <w:spacing w:line="588" w:lineRule="exact"/>
        <w:ind w:firstLineChars="200" w:firstLine="504"/>
        <w:rPr>
          <w:rFonts w:ascii="宋体" w:hAnsi="宋体"/>
          <w:spacing w:val="6"/>
          <w:sz w:val="24"/>
        </w:rPr>
      </w:pPr>
    </w:p>
    <w:p w14:paraId="5AEB63DE" w14:textId="77777777" w:rsidR="00D0031B" w:rsidRPr="004A625E" w:rsidRDefault="00D0031B">
      <w:pPr>
        <w:spacing w:line="588" w:lineRule="exact"/>
        <w:ind w:firstLineChars="200" w:firstLine="504"/>
        <w:rPr>
          <w:rFonts w:ascii="宋体" w:hAnsi="宋体"/>
          <w:spacing w:val="6"/>
          <w:sz w:val="24"/>
        </w:rPr>
      </w:pPr>
    </w:p>
    <w:p w14:paraId="13632AEC"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5E724918"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616B01BF"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24" w:name="OLE_LINK13"/>
      <w:bookmarkStart w:id="225" w:name="OLE_LINK14"/>
      <w:r w:rsidRPr="004A625E">
        <w:rPr>
          <w:rFonts w:ascii="宋体" w:hAnsi="宋体" w:hint="eastAsia"/>
          <w:b/>
          <w:spacing w:val="6"/>
          <w:sz w:val="24"/>
        </w:rPr>
        <w:lastRenderedPageBreak/>
        <w:t>残疾人福利性单位声明函</w:t>
      </w:r>
    </w:p>
    <w:bookmarkEnd w:id="224"/>
    <w:bookmarkEnd w:id="225"/>
    <w:p w14:paraId="612EE908" w14:textId="77777777" w:rsidR="00D0031B" w:rsidRPr="004A625E" w:rsidRDefault="00D0031B">
      <w:pPr>
        <w:spacing w:line="588" w:lineRule="exact"/>
        <w:rPr>
          <w:rFonts w:ascii="宋体" w:hAnsi="宋体"/>
          <w:b/>
          <w:spacing w:val="6"/>
          <w:sz w:val="24"/>
        </w:rPr>
      </w:pPr>
    </w:p>
    <w:p w14:paraId="5FAEC04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本单位郑重声明，根据《财政部民政部中国残疾人联合会关于促进残疾人就业政府采购政策的通知》（财库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1364F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59155DA0" w14:textId="77777777" w:rsidR="00D0031B" w:rsidRPr="004A625E" w:rsidRDefault="00D0031B">
      <w:pPr>
        <w:spacing w:line="588" w:lineRule="exact"/>
        <w:ind w:firstLineChars="200" w:firstLine="504"/>
        <w:rPr>
          <w:rFonts w:ascii="宋体" w:hAnsi="宋体"/>
          <w:spacing w:val="6"/>
          <w:sz w:val="24"/>
        </w:rPr>
      </w:pPr>
    </w:p>
    <w:p w14:paraId="23B5B3AB" w14:textId="77777777" w:rsidR="00D0031B" w:rsidRPr="004A625E" w:rsidRDefault="00D0031B">
      <w:pPr>
        <w:spacing w:line="588" w:lineRule="exact"/>
        <w:ind w:firstLineChars="200" w:firstLine="504"/>
        <w:rPr>
          <w:rFonts w:ascii="宋体" w:hAnsi="宋体"/>
          <w:spacing w:val="6"/>
          <w:sz w:val="24"/>
        </w:rPr>
      </w:pPr>
    </w:p>
    <w:p w14:paraId="0CBA7A38"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68EF7AA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464231DD" w14:textId="77777777" w:rsidR="00D0031B" w:rsidRPr="004A625E" w:rsidRDefault="00971341">
      <w:pPr>
        <w:widowControl/>
        <w:jc w:val="left"/>
        <w:rPr>
          <w:rFonts w:ascii="宋体" w:hAnsi="宋体"/>
          <w:sz w:val="24"/>
        </w:rPr>
      </w:pPr>
      <w:r w:rsidRPr="004A625E">
        <w:rPr>
          <w:rFonts w:ascii="宋体" w:hAnsi="宋体"/>
          <w:sz w:val="24"/>
        </w:rPr>
        <w:br w:type="page"/>
      </w:r>
    </w:p>
    <w:p w14:paraId="747FBE27" w14:textId="77777777" w:rsidR="00D0031B" w:rsidRPr="004A625E" w:rsidRDefault="00971341">
      <w:pPr>
        <w:pStyle w:val="31"/>
        <w:rPr>
          <w:szCs w:val="24"/>
        </w:rPr>
      </w:pPr>
      <w:bookmarkStart w:id="226" w:name="_Toc56704380"/>
      <w:r w:rsidRPr="004A625E">
        <w:rPr>
          <w:szCs w:val="24"/>
        </w:rPr>
        <w:lastRenderedPageBreak/>
        <w:t>13 拟用于本项目人员资格和经历情况（如适用）</w:t>
      </w:r>
      <w:bookmarkEnd w:id="226"/>
    </w:p>
    <w:p w14:paraId="63AEDA53"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45FA7B3E" w14:textId="77777777" w:rsidR="00D0031B" w:rsidRPr="004A625E" w:rsidRDefault="00D0031B">
      <w:pPr>
        <w:pStyle w:val="a1"/>
        <w:spacing w:line="360" w:lineRule="auto"/>
        <w:rPr>
          <w:rFonts w:hAnsi="宋体"/>
          <w:szCs w:val="24"/>
        </w:rPr>
      </w:pPr>
    </w:p>
    <w:p w14:paraId="3556D23D" w14:textId="77777777" w:rsidR="00D0031B" w:rsidRPr="004A625E" w:rsidRDefault="00D0031B">
      <w:pPr>
        <w:widowControl/>
        <w:jc w:val="left"/>
        <w:rPr>
          <w:rFonts w:ascii="宋体" w:hAnsi="宋体"/>
          <w:kern w:val="0"/>
          <w:sz w:val="24"/>
        </w:rPr>
      </w:pPr>
    </w:p>
    <w:p w14:paraId="5ECC4A65" w14:textId="77777777" w:rsidR="00D0031B" w:rsidRPr="004A625E" w:rsidRDefault="00971341">
      <w:pPr>
        <w:pStyle w:val="31"/>
        <w:rPr>
          <w:szCs w:val="24"/>
        </w:rPr>
      </w:pPr>
      <w:bookmarkStart w:id="227" w:name="_Toc56704381"/>
      <w:r w:rsidRPr="004A625E">
        <w:rPr>
          <w:szCs w:val="24"/>
        </w:rPr>
        <w:t>14 主要技术指标和性能的详细说明</w:t>
      </w:r>
      <w:bookmarkEnd w:id="227"/>
    </w:p>
    <w:p w14:paraId="5E4EF588"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162E5161" w14:textId="77777777" w:rsidR="00D0031B" w:rsidRPr="004A625E" w:rsidRDefault="00D0031B">
      <w:pPr>
        <w:widowControl/>
        <w:jc w:val="left"/>
        <w:rPr>
          <w:rFonts w:ascii="宋体" w:hAnsi="宋体"/>
          <w:kern w:val="0"/>
          <w:sz w:val="24"/>
        </w:rPr>
      </w:pPr>
    </w:p>
    <w:p w14:paraId="09F4AA18" w14:textId="74F1E807" w:rsidR="00D0031B" w:rsidRDefault="00971341">
      <w:pPr>
        <w:pStyle w:val="31"/>
        <w:rPr>
          <w:szCs w:val="24"/>
        </w:rPr>
      </w:pPr>
      <w:bookmarkStart w:id="228" w:name="_Toc56704382"/>
      <w:r w:rsidRPr="004A625E">
        <w:rPr>
          <w:szCs w:val="24"/>
        </w:rPr>
        <w:t xml:space="preserve">15 </w:t>
      </w:r>
      <w:r w:rsidRPr="004A625E">
        <w:rPr>
          <w:rFonts w:hint="eastAsia"/>
          <w:szCs w:val="24"/>
        </w:rPr>
        <w:t>招标文件要求的和投标人认为必要的其它文件</w:t>
      </w:r>
      <w:bookmarkEnd w:id="228"/>
    </w:p>
    <w:p w14:paraId="05AC3766" w14:textId="072A071F" w:rsidR="00047599" w:rsidRPr="00EE351B" w:rsidRDefault="00835264" w:rsidP="00EE351B">
      <w:pPr>
        <w:pStyle w:val="4"/>
        <w:spacing w:line="360" w:lineRule="auto"/>
        <w:jc w:val="center"/>
        <w:rPr>
          <w:rFonts w:ascii="宋体" w:eastAsia="宋体" w:hAnsi="宋体"/>
          <w:sz w:val="32"/>
          <w:szCs w:val="32"/>
        </w:rPr>
      </w:pPr>
      <w:r>
        <w:rPr>
          <w:rFonts w:ascii="宋体" w:eastAsia="宋体" w:hAnsi="宋体"/>
          <w:sz w:val="32"/>
          <w:szCs w:val="32"/>
        </w:rPr>
        <w:t xml:space="preserve">15.1 </w:t>
      </w:r>
      <w:r w:rsidR="00047599" w:rsidRPr="00EE351B">
        <w:rPr>
          <w:rFonts w:ascii="宋体" w:eastAsia="宋体" w:hAnsi="宋体" w:hint="eastAsia"/>
          <w:sz w:val="32"/>
          <w:szCs w:val="32"/>
        </w:rPr>
        <w:t>NB-I</w:t>
      </w:r>
      <w:r w:rsidR="00047599" w:rsidRPr="00EE351B">
        <w:rPr>
          <w:rFonts w:ascii="宋体" w:eastAsia="宋体" w:hAnsi="宋体"/>
          <w:sz w:val="32"/>
          <w:szCs w:val="32"/>
        </w:rPr>
        <w:t>o</w:t>
      </w:r>
      <w:r w:rsidR="00047599" w:rsidRPr="00EE351B">
        <w:rPr>
          <w:rFonts w:ascii="宋体" w:eastAsia="宋体" w:hAnsi="宋体" w:hint="eastAsia"/>
          <w:sz w:val="32"/>
          <w:szCs w:val="32"/>
        </w:rPr>
        <w:t>T网络</w:t>
      </w:r>
      <w:r w:rsidR="00047599" w:rsidRPr="00EE351B">
        <w:rPr>
          <w:rFonts w:ascii="宋体" w:eastAsia="宋体" w:hAnsi="宋体"/>
          <w:sz w:val="32"/>
          <w:szCs w:val="32"/>
        </w:rPr>
        <w:t>覆盖承诺书</w:t>
      </w:r>
    </w:p>
    <w:p w14:paraId="3AD60252" w14:textId="77777777" w:rsidR="00047599" w:rsidRPr="00EE351B" w:rsidRDefault="00047599" w:rsidP="00EE351B">
      <w:pPr>
        <w:spacing w:line="360" w:lineRule="auto"/>
        <w:rPr>
          <w:rFonts w:ascii="宋体" w:hAnsi="宋体"/>
          <w:sz w:val="24"/>
        </w:rPr>
      </w:pPr>
    </w:p>
    <w:p w14:paraId="3F23DB75" w14:textId="77777777" w:rsidR="00047599" w:rsidRPr="00EE351B" w:rsidRDefault="00047599" w:rsidP="00EE351B">
      <w:pPr>
        <w:spacing w:line="360" w:lineRule="auto"/>
        <w:rPr>
          <w:rFonts w:ascii="宋体" w:hAnsi="宋体"/>
          <w:sz w:val="24"/>
        </w:rPr>
      </w:pPr>
      <w:r w:rsidRPr="00EE351B">
        <w:rPr>
          <w:rFonts w:ascii="宋体" w:hAnsi="宋体" w:hint="eastAsia"/>
          <w:sz w:val="24"/>
        </w:rPr>
        <w:t xml:space="preserve">致 </w:t>
      </w:r>
      <w:r w:rsidRPr="00EE351B">
        <w:rPr>
          <w:rFonts w:ascii="宋体" w:hAnsi="宋体" w:hint="eastAsia"/>
          <w:sz w:val="24"/>
          <w:u w:val="single"/>
        </w:rPr>
        <w:t xml:space="preserve"> 清华大学</w:t>
      </w:r>
      <w:r w:rsidRPr="00EE351B">
        <w:rPr>
          <w:rFonts w:ascii="宋体" w:hAnsi="宋体"/>
          <w:sz w:val="24"/>
          <w:u w:val="single"/>
        </w:rPr>
        <w:t xml:space="preserve"> </w:t>
      </w:r>
      <w:r w:rsidRPr="00EE351B">
        <w:rPr>
          <w:rFonts w:ascii="宋体" w:hAnsi="宋体"/>
          <w:sz w:val="24"/>
        </w:rPr>
        <w:t>：</w:t>
      </w:r>
    </w:p>
    <w:p w14:paraId="5DA6DEE9" w14:textId="77777777" w:rsidR="00047599" w:rsidRPr="00EE351B" w:rsidRDefault="00047599" w:rsidP="00EE351B">
      <w:pPr>
        <w:spacing w:line="360" w:lineRule="auto"/>
        <w:rPr>
          <w:rFonts w:ascii="宋体" w:hAnsi="宋体"/>
          <w:sz w:val="24"/>
        </w:rPr>
      </w:pPr>
    </w:p>
    <w:p w14:paraId="65C26E74" w14:textId="36A73D79" w:rsidR="00047599" w:rsidRPr="00EE351B" w:rsidRDefault="00047599" w:rsidP="00EE351B">
      <w:pPr>
        <w:spacing w:line="360" w:lineRule="auto"/>
        <w:ind w:firstLineChars="200" w:firstLine="480"/>
        <w:rPr>
          <w:rFonts w:ascii="宋体" w:hAnsi="宋体"/>
          <w:sz w:val="24"/>
        </w:rPr>
      </w:pPr>
      <w:r w:rsidRPr="00EE351B">
        <w:rPr>
          <w:rFonts w:ascii="宋体" w:hAnsi="宋体" w:hint="eastAsia"/>
          <w:sz w:val="24"/>
          <w:u w:val="single"/>
        </w:rPr>
        <w:t xml:space="preserve"> </w:t>
      </w:r>
      <w:r w:rsidRPr="00EE351B">
        <w:rPr>
          <w:rFonts w:ascii="宋体" w:hAnsi="宋体"/>
          <w:sz w:val="24"/>
          <w:u w:val="single"/>
        </w:rPr>
        <w:t xml:space="preserve">                      </w:t>
      </w:r>
      <w:r w:rsidRPr="00EE351B">
        <w:rPr>
          <w:rFonts w:ascii="宋体" w:hAnsi="宋体" w:hint="eastAsia"/>
          <w:sz w:val="24"/>
          <w:u w:val="single"/>
        </w:rPr>
        <w:t>公司</w:t>
      </w:r>
      <w:r w:rsidRPr="00EE351B">
        <w:rPr>
          <w:rFonts w:ascii="宋体" w:hAnsi="宋体" w:hint="eastAsia"/>
          <w:sz w:val="24"/>
        </w:rPr>
        <w:t>（以</w:t>
      </w:r>
      <w:r w:rsidRPr="00EE351B">
        <w:rPr>
          <w:rFonts w:ascii="宋体" w:hAnsi="宋体"/>
          <w:sz w:val="24"/>
        </w:rPr>
        <w:t>下简称：投</w:t>
      </w:r>
      <w:r w:rsidRPr="00EE351B">
        <w:rPr>
          <w:rFonts w:ascii="宋体" w:hAnsi="宋体" w:hint="eastAsia"/>
          <w:sz w:val="24"/>
        </w:rPr>
        <w:t>标</w:t>
      </w:r>
      <w:r w:rsidRPr="00EE351B">
        <w:rPr>
          <w:rFonts w:ascii="宋体" w:hAnsi="宋体"/>
          <w:sz w:val="24"/>
        </w:rPr>
        <w:t>公司）</w:t>
      </w:r>
      <w:r w:rsidRPr="00EE351B">
        <w:rPr>
          <w:rFonts w:ascii="宋体" w:hAnsi="宋体" w:hint="eastAsia"/>
          <w:sz w:val="24"/>
        </w:rPr>
        <w:t>参与</w:t>
      </w:r>
      <w:r w:rsidR="0062441D" w:rsidRPr="0062441D">
        <w:rPr>
          <w:rFonts w:ascii="宋体" w:hAnsi="宋体" w:hint="eastAsia"/>
          <w:sz w:val="24"/>
          <w:u w:val="single"/>
        </w:rPr>
        <w:t>清华大学光缆系统改造-弱电井智能锁盖项目</w:t>
      </w:r>
      <w:r w:rsidRPr="00EE351B">
        <w:rPr>
          <w:rFonts w:ascii="宋体" w:hAnsi="宋体"/>
          <w:color w:val="FF0000"/>
          <w:sz w:val="24"/>
          <w:u w:val="single"/>
        </w:rPr>
        <w:t xml:space="preserve"> </w:t>
      </w:r>
      <w:r w:rsidRPr="00EE351B">
        <w:rPr>
          <w:rFonts w:ascii="宋体" w:hAnsi="宋体" w:hint="eastAsia"/>
          <w:sz w:val="24"/>
        </w:rPr>
        <w:t>（</w:t>
      </w:r>
      <w:r w:rsidRPr="00EE351B">
        <w:rPr>
          <w:rFonts w:ascii="宋体" w:hAnsi="宋体"/>
          <w:sz w:val="24"/>
        </w:rPr>
        <w:t>以下简称：项目）</w:t>
      </w:r>
      <w:r w:rsidRPr="00EE351B">
        <w:rPr>
          <w:rFonts w:ascii="宋体" w:hAnsi="宋体" w:hint="eastAsia"/>
          <w:sz w:val="24"/>
        </w:rPr>
        <w:t>投标</w:t>
      </w:r>
      <w:r w:rsidRPr="00EE351B">
        <w:rPr>
          <w:rFonts w:ascii="宋体" w:hAnsi="宋体"/>
          <w:sz w:val="24"/>
        </w:rPr>
        <w:t>，</w:t>
      </w:r>
      <w:r w:rsidRPr="00EE351B">
        <w:rPr>
          <w:rFonts w:ascii="宋体" w:hAnsi="宋体" w:hint="eastAsia"/>
          <w:sz w:val="24"/>
        </w:rPr>
        <w:t>投</w:t>
      </w:r>
      <w:r w:rsidRPr="00EE351B">
        <w:rPr>
          <w:rFonts w:ascii="宋体" w:hAnsi="宋体"/>
          <w:sz w:val="24"/>
        </w:rPr>
        <w:t>标公司</w:t>
      </w:r>
      <w:r w:rsidRPr="00EE351B">
        <w:rPr>
          <w:rFonts w:ascii="宋体" w:hAnsi="宋体" w:hint="eastAsia"/>
          <w:sz w:val="24"/>
        </w:rPr>
        <w:t>产</w:t>
      </w:r>
      <w:r w:rsidRPr="00EE351B">
        <w:rPr>
          <w:rFonts w:ascii="宋体" w:hAnsi="宋体"/>
          <w:sz w:val="24"/>
        </w:rPr>
        <w:t>品中使用</w:t>
      </w:r>
      <w:r w:rsidRPr="00EE351B">
        <w:rPr>
          <w:rFonts w:ascii="宋体" w:hAnsi="宋体" w:hint="eastAsia"/>
          <w:sz w:val="24"/>
        </w:rPr>
        <w:t>我</w:t>
      </w:r>
      <w:r w:rsidRPr="00EE351B">
        <w:rPr>
          <w:rFonts w:ascii="宋体" w:hAnsi="宋体"/>
          <w:sz w:val="24"/>
        </w:rPr>
        <w:t>公司的</w:t>
      </w:r>
      <w:r w:rsidRPr="00EE351B">
        <w:rPr>
          <w:rFonts w:ascii="宋体" w:hAnsi="宋体" w:hint="eastAsia"/>
          <w:sz w:val="24"/>
        </w:rPr>
        <w:t>NB-I</w:t>
      </w:r>
      <w:r w:rsidRPr="00EE351B">
        <w:rPr>
          <w:rFonts w:ascii="宋体" w:hAnsi="宋体"/>
          <w:sz w:val="24"/>
        </w:rPr>
        <w:t>oT</w:t>
      </w:r>
      <w:r w:rsidRPr="00EE351B">
        <w:rPr>
          <w:rFonts w:ascii="宋体" w:hAnsi="宋体" w:hint="eastAsia"/>
          <w:sz w:val="24"/>
        </w:rPr>
        <w:t>物</w:t>
      </w:r>
      <w:r w:rsidRPr="00EE351B">
        <w:rPr>
          <w:rFonts w:ascii="宋体" w:hAnsi="宋体"/>
          <w:sz w:val="24"/>
        </w:rPr>
        <w:t>联网</w:t>
      </w:r>
      <w:r w:rsidRPr="00EE351B">
        <w:rPr>
          <w:rFonts w:ascii="宋体" w:hAnsi="宋体" w:hint="eastAsia"/>
          <w:sz w:val="24"/>
        </w:rPr>
        <w:t>专用</w:t>
      </w:r>
      <w:r w:rsidRPr="00EE351B">
        <w:rPr>
          <w:rFonts w:ascii="宋体" w:hAnsi="宋体"/>
          <w:sz w:val="24"/>
        </w:rPr>
        <w:t>卡，为了保证项目</w:t>
      </w:r>
      <w:r w:rsidRPr="00EE351B">
        <w:rPr>
          <w:rFonts w:ascii="宋体" w:hAnsi="宋体" w:hint="eastAsia"/>
          <w:sz w:val="24"/>
        </w:rPr>
        <w:t>中</w:t>
      </w:r>
      <w:r w:rsidRPr="00EE351B">
        <w:rPr>
          <w:rFonts w:ascii="宋体" w:hAnsi="宋体"/>
          <w:sz w:val="24"/>
        </w:rPr>
        <w:t>设备的正常</w:t>
      </w:r>
      <w:r w:rsidRPr="00EE351B">
        <w:rPr>
          <w:rFonts w:ascii="宋体" w:hAnsi="宋体" w:hint="eastAsia"/>
          <w:sz w:val="24"/>
        </w:rPr>
        <w:t>通信</w:t>
      </w:r>
      <w:r w:rsidRPr="00EE351B">
        <w:rPr>
          <w:rFonts w:ascii="宋体" w:hAnsi="宋体"/>
          <w:sz w:val="24"/>
        </w:rPr>
        <w:t>，</w:t>
      </w:r>
      <w:r w:rsidRPr="00EE351B">
        <w:rPr>
          <w:rFonts w:ascii="宋体" w:hAnsi="宋体" w:hint="eastAsia"/>
          <w:sz w:val="24"/>
        </w:rPr>
        <w:t>特此</w:t>
      </w:r>
      <w:r w:rsidRPr="00EE351B">
        <w:rPr>
          <w:rFonts w:ascii="宋体" w:hAnsi="宋体"/>
          <w:sz w:val="24"/>
        </w:rPr>
        <w:t>承诺：投标公司中标后，</w:t>
      </w:r>
      <w:r w:rsidRPr="00EE351B">
        <w:rPr>
          <w:rFonts w:ascii="宋体" w:hAnsi="宋体" w:hint="eastAsia"/>
          <w:sz w:val="24"/>
        </w:rPr>
        <w:t>我</w:t>
      </w:r>
      <w:r w:rsidRPr="00EE351B">
        <w:rPr>
          <w:rFonts w:ascii="宋体" w:hAnsi="宋体"/>
          <w:sz w:val="24"/>
        </w:rPr>
        <w:t>公司</w:t>
      </w:r>
      <w:r w:rsidRPr="00EE351B">
        <w:rPr>
          <w:rFonts w:ascii="宋体" w:hAnsi="宋体" w:hint="eastAsia"/>
          <w:sz w:val="24"/>
        </w:rPr>
        <w:t>保证</w:t>
      </w:r>
      <w:r w:rsidRPr="00EE351B">
        <w:rPr>
          <w:rFonts w:ascii="宋体" w:hAnsi="宋体"/>
          <w:sz w:val="24"/>
        </w:rPr>
        <w:t>项目实施区域内的</w:t>
      </w:r>
      <w:r w:rsidRPr="00EE351B">
        <w:rPr>
          <w:rFonts w:ascii="宋体" w:hAnsi="宋体" w:hint="eastAsia"/>
          <w:sz w:val="24"/>
        </w:rPr>
        <w:t>NB-IoT网络</w:t>
      </w:r>
      <w:r w:rsidRPr="00EE351B">
        <w:rPr>
          <w:rFonts w:ascii="宋体" w:hAnsi="宋体"/>
          <w:sz w:val="24"/>
        </w:rPr>
        <w:t>覆盖正常</w:t>
      </w:r>
      <w:r w:rsidRPr="00EE351B">
        <w:rPr>
          <w:rFonts w:ascii="宋体" w:hAnsi="宋体" w:hint="eastAsia"/>
          <w:sz w:val="24"/>
        </w:rPr>
        <w:t>，随时调优保证数据正常传输。</w:t>
      </w:r>
    </w:p>
    <w:p w14:paraId="6F1441DD" w14:textId="77777777" w:rsidR="00047599" w:rsidRPr="00EE351B" w:rsidRDefault="00047599" w:rsidP="00EE351B">
      <w:pPr>
        <w:spacing w:line="360" w:lineRule="auto"/>
        <w:ind w:firstLineChars="200" w:firstLine="480"/>
        <w:rPr>
          <w:rFonts w:ascii="宋体" w:hAnsi="宋体"/>
          <w:sz w:val="24"/>
        </w:rPr>
      </w:pPr>
      <w:r w:rsidRPr="00EE351B">
        <w:rPr>
          <w:rFonts w:ascii="宋体" w:hAnsi="宋体" w:hint="eastAsia"/>
          <w:sz w:val="24"/>
        </w:rPr>
        <w:t>特此</w:t>
      </w:r>
    </w:p>
    <w:p w14:paraId="772FA06F" w14:textId="77777777" w:rsidR="00047599" w:rsidRPr="00EE351B" w:rsidRDefault="00047599" w:rsidP="00EE351B">
      <w:pPr>
        <w:spacing w:line="360" w:lineRule="auto"/>
        <w:ind w:firstLineChars="200" w:firstLine="480"/>
        <w:rPr>
          <w:rFonts w:ascii="宋体" w:hAnsi="宋体"/>
          <w:sz w:val="24"/>
        </w:rPr>
      </w:pPr>
    </w:p>
    <w:p w14:paraId="792ACAEA" w14:textId="77777777" w:rsidR="00047599" w:rsidRPr="00EE351B" w:rsidRDefault="00047599" w:rsidP="00EE351B">
      <w:pPr>
        <w:spacing w:line="360" w:lineRule="auto"/>
        <w:ind w:firstLineChars="200" w:firstLine="480"/>
        <w:rPr>
          <w:rFonts w:ascii="宋体" w:hAnsi="宋体"/>
          <w:sz w:val="24"/>
        </w:rPr>
      </w:pPr>
    </w:p>
    <w:p w14:paraId="79B7784D" w14:textId="7E43C31F"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属地分公司</w:t>
      </w:r>
      <w:r w:rsidRPr="00EE351B">
        <w:rPr>
          <w:rFonts w:ascii="宋体" w:hAnsi="宋体"/>
          <w:sz w:val="24"/>
        </w:rPr>
        <w:t>（盖章）：</w:t>
      </w:r>
      <w:r w:rsidRPr="00EE351B">
        <w:rPr>
          <w:rFonts w:ascii="宋体" w:hAnsi="宋体" w:hint="eastAsia"/>
          <w:sz w:val="24"/>
        </w:rPr>
        <w:t xml:space="preserve"> </w:t>
      </w:r>
      <w:r w:rsidRPr="00EE351B">
        <w:rPr>
          <w:rFonts w:ascii="宋体" w:hAnsi="宋体"/>
          <w:sz w:val="24"/>
        </w:rPr>
        <w:t xml:space="preserve">       </w:t>
      </w:r>
      <w:r w:rsidR="00EE351B">
        <w:rPr>
          <w:rFonts w:ascii="宋体" w:hAnsi="宋体"/>
          <w:sz w:val="24"/>
        </w:rPr>
        <w:t xml:space="preserve">            </w:t>
      </w:r>
      <w:r w:rsidRPr="00EE351B">
        <w:rPr>
          <w:rFonts w:ascii="宋体" w:hAnsi="宋体"/>
          <w:sz w:val="24"/>
        </w:rPr>
        <w:t xml:space="preserve">  </w:t>
      </w:r>
      <w:r w:rsidR="00EE351B">
        <w:rPr>
          <w:rFonts w:ascii="宋体" w:hAnsi="宋体"/>
          <w:sz w:val="24"/>
        </w:rPr>
        <w:t xml:space="preserve"> </w:t>
      </w:r>
      <w:r w:rsidR="0062441D" w:rsidRPr="0062441D">
        <w:rPr>
          <w:rFonts w:ascii="宋体" w:hAnsi="宋体" w:hint="eastAsia"/>
          <w:sz w:val="24"/>
        </w:rPr>
        <w:t>独立</w:t>
      </w:r>
      <w:r w:rsidRPr="00EE351B">
        <w:rPr>
          <w:rFonts w:ascii="宋体" w:hAnsi="宋体" w:hint="eastAsia"/>
          <w:sz w:val="24"/>
        </w:rPr>
        <w:t>法人（盖章）：</w:t>
      </w:r>
    </w:p>
    <w:p w14:paraId="0E8F2793" w14:textId="53E5CD51"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经</w:t>
      </w:r>
      <w:r w:rsidRPr="00EE351B">
        <w:rPr>
          <w:rFonts w:ascii="宋体" w:hAnsi="宋体"/>
          <w:sz w:val="24"/>
        </w:rPr>
        <w:t>办人（签字）：</w:t>
      </w:r>
      <w:r w:rsidRPr="00EE351B">
        <w:rPr>
          <w:rFonts w:ascii="宋体" w:hAnsi="宋体" w:hint="eastAsia"/>
          <w:sz w:val="24"/>
        </w:rPr>
        <w:t xml:space="preserve"> </w:t>
      </w:r>
      <w:r w:rsidRPr="00EE351B">
        <w:rPr>
          <w:rFonts w:ascii="宋体" w:hAnsi="宋体"/>
          <w:sz w:val="24"/>
        </w:rPr>
        <w:t xml:space="preserve">         </w:t>
      </w:r>
      <w:r w:rsidRPr="00EE351B">
        <w:rPr>
          <w:rFonts w:ascii="宋体" w:hAnsi="宋体"/>
          <w:sz w:val="24"/>
        </w:rPr>
        <w:tab/>
      </w:r>
      <w:r w:rsidR="00EE351B">
        <w:rPr>
          <w:rFonts w:ascii="宋体" w:hAnsi="宋体"/>
          <w:sz w:val="24"/>
        </w:rPr>
        <w:t xml:space="preserve">           </w:t>
      </w:r>
      <w:r w:rsidRPr="00EE351B">
        <w:rPr>
          <w:rFonts w:ascii="宋体" w:hAnsi="宋体"/>
          <w:sz w:val="24"/>
        </w:rPr>
        <w:tab/>
      </w:r>
      <w:r w:rsidRPr="00EE351B">
        <w:rPr>
          <w:rFonts w:ascii="宋体" w:hAnsi="宋体" w:hint="eastAsia"/>
          <w:sz w:val="24"/>
        </w:rPr>
        <w:t>经办人（签字）：</w:t>
      </w:r>
    </w:p>
    <w:p w14:paraId="24EDE0C9" w14:textId="77777777" w:rsidR="00047599" w:rsidRPr="00EE351B" w:rsidRDefault="00047599" w:rsidP="00EE351B">
      <w:pPr>
        <w:wordWrap w:val="0"/>
        <w:spacing w:line="360" w:lineRule="auto"/>
        <w:ind w:right="1280"/>
        <w:rPr>
          <w:rFonts w:ascii="宋体" w:hAnsi="宋体"/>
          <w:sz w:val="24"/>
        </w:rPr>
      </w:pPr>
    </w:p>
    <w:p w14:paraId="54D54334" w14:textId="4F23FBC8"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 xml:space="preserve">年 </w:t>
      </w:r>
      <w:r w:rsidRPr="00EE351B">
        <w:rPr>
          <w:rFonts w:ascii="宋体" w:hAnsi="宋体"/>
          <w:sz w:val="24"/>
        </w:rPr>
        <w:t xml:space="preserve">   </w:t>
      </w:r>
      <w:r w:rsidRPr="00EE351B">
        <w:rPr>
          <w:rFonts w:ascii="宋体" w:hAnsi="宋体" w:hint="eastAsia"/>
          <w:sz w:val="24"/>
        </w:rPr>
        <w:t>月    日</w:t>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sz w:val="24"/>
        </w:rPr>
        <w:tab/>
      </w:r>
      <w:r w:rsidR="00EE351B">
        <w:rPr>
          <w:rFonts w:ascii="宋体" w:hAnsi="宋体"/>
          <w:sz w:val="24"/>
        </w:rPr>
        <w:t xml:space="preserve">        </w:t>
      </w:r>
      <w:r w:rsidRPr="00EE351B">
        <w:rPr>
          <w:rFonts w:ascii="宋体" w:hAnsi="宋体"/>
          <w:sz w:val="24"/>
        </w:rPr>
        <w:tab/>
      </w:r>
      <w:r w:rsidR="00EE351B">
        <w:rPr>
          <w:rFonts w:ascii="宋体" w:hAnsi="宋体"/>
          <w:sz w:val="24"/>
        </w:rPr>
        <w:t xml:space="preserve"> </w:t>
      </w:r>
      <w:r w:rsidRPr="00EE351B">
        <w:rPr>
          <w:rFonts w:ascii="宋体" w:hAnsi="宋体" w:hint="eastAsia"/>
          <w:sz w:val="24"/>
        </w:rPr>
        <w:t xml:space="preserve">年 </w:t>
      </w:r>
      <w:r w:rsidRPr="00EE351B">
        <w:rPr>
          <w:rFonts w:ascii="宋体" w:hAnsi="宋体"/>
          <w:sz w:val="24"/>
        </w:rPr>
        <w:t xml:space="preserve">   </w:t>
      </w:r>
      <w:r w:rsidRPr="00EE351B">
        <w:rPr>
          <w:rFonts w:ascii="宋体" w:hAnsi="宋体" w:hint="eastAsia"/>
          <w:sz w:val="24"/>
        </w:rPr>
        <w:t>月    日</w:t>
      </w:r>
    </w:p>
    <w:p w14:paraId="148006F9" w14:textId="77777777" w:rsidR="00047599" w:rsidRPr="00EE351B" w:rsidRDefault="00047599" w:rsidP="00EE351B">
      <w:pPr>
        <w:wordWrap w:val="0"/>
        <w:spacing w:line="360" w:lineRule="auto"/>
        <w:jc w:val="right"/>
        <w:rPr>
          <w:rFonts w:ascii="宋体" w:hAnsi="宋体"/>
          <w:sz w:val="24"/>
        </w:rPr>
      </w:pPr>
    </w:p>
    <w:p w14:paraId="0E983336" w14:textId="77777777" w:rsidR="00047599" w:rsidRPr="00EE351B" w:rsidRDefault="00047599" w:rsidP="00EE351B">
      <w:pPr>
        <w:wordWrap w:val="0"/>
        <w:spacing w:line="360" w:lineRule="auto"/>
        <w:jc w:val="right"/>
        <w:rPr>
          <w:rFonts w:ascii="宋体" w:hAnsi="宋体"/>
          <w:sz w:val="24"/>
        </w:rPr>
      </w:pPr>
    </w:p>
    <w:p w14:paraId="7FF14D4B" w14:textId="3F1DE516" w:rsidR="00047599" w:rsidRPr="00EE351B" w:rsidRDefault="00047599" w:rsidP="00EE351B">
      <w:pPr>
        <w:spacing w:line="360" w:lineRule="auto"/>
        <w:jc w:val="left"/>
        <w:rPr>
          <w:rFonts w:ascii="宋体" w:hAnsi="宋体"/>
          <w:i/>
          <w:sz w:val="24"/>
        </w:rPr>
      </w:pPr>
      <w:r w:rsidRPr="00EE351B">
        <w:rPr>
          <w:rFonts w:ascii="宋体" w:hAnsi="宋体" w:hint="eastAsia"/>
          <w:i/>
          <w:sz w:val="24"/>
        </w:rPr>
        <w:t>（</w:t>
      </w:r>
      <w:r w:rsidRPr="00EE351B">
        <w:rPr>
          <w:rFonts w:ascii="宋体" w:hAnsi="宋体" w:hint="eastAsia"/>
          <w:i/>
          <w:color w:val="FF0000"/>
          <w:sz w:val="24"/>
        </w:rPr>
        <w:t>备注：</w:t>
      </w:r>
      <w:r w:rsidR="00F22A2C">
        <w:rPr>
          <w:rFonts w:ascii="宋体" w:hAnsi="宋体" w:hint="eastAsia"/>
          <w:i/>
          <w:color w:val="FF0000"/>
          <w:sz w:val="24"/>
        </w:rPr>
        <w:t>需</w:t>
      </w:r>
      <w:r w:rsidRPr="00EE351B">
        <w:rPr>
          <w:rFonts w:ascii="宋体" w:hAnsi="宋体" w:hint="eastAsia"/>
          <w:i/>
          <w:color w:val="FF0000"/>
          <w:sz w:val="24"/>
        </w:rPr>
        <w:t>加盖清华大学所在地（海淀区或以上级别）基础电信运营商独立法人</w:t>
      </w:r>
      <w:r w:rsidR="00F22A2C">
        <w:rPr>
          <w:rFonts w:ascii="宋体" w:hAnsi="宋体" w:hint="eastAsia"/>
          <w:i/>
          <w:color w:val="FF0000"/>
          <w:sz w:val="24"/>
        </w:rPr>
        <w:t>公</w:t>
      </w:r>
      <w:r w:rsidRPr="00EE351B">
        <w:rPr>
          <w:rFonts w:ascii="宋体" w:hAnsi="宋体" w:hint="eastAsia"/>
          <w:i/>
          <w:color w:val="FF0000"/>
          <w:sz w:val="24"/>
        </w:rPr>
        <w:t>章和所在地（海淀区）分管分公司章，二者缺一不可</w:t>
      </w:r>
      <w:r w:rsidRPr="00EE351B">
        <w:rPr>
          <w:rFonts w:ascii="宋体" w:hAnsi="宋体"/>
          <w:i/>
          <w:sz w:val="24"/>
        </w:rPr>
        <w:t>）</w:t>
      </w:r>
    </w:p>
    <w:p w14:paraId="672F3CAA" w14:textId="77777777" w:rsidR="00047599" w:rsidRPr="00EE351B" w:rsidRDefault="00047599" w:rsidP="00EE351B">
      <w:pPr>
        <w:spacing w:line="360" w:lineRule="auto"/>
        <w:jc w:val="left"/>
        <w:rPr>
          <w:rFonts w:ascii="宋体" w:hAnsi="宋体"/>
          <w:i/>
          <w:sz w:val="24"/>
        </w:rPr>
      </w:pPr>
    </w:p>
    <w:p w14:paraId="1A3740DE" w14:textId="2EDCC848" w:rsidR="00047599" w:rsidRPr="00EE351B" w:rsidRDefault="00047599" w:rsidP="00EE351B">
      <w:pPr>
        <w:pStyle w:val="4"/>
        <w:spacing w:line="360" w:lineRule="auto"/>
        <w:jc w:val="center"/>
        <w:rPr>
          <w:rFonts w:ascii="宋体" w:eastAsia="宋体" w:hAnsi="宋体"/>
          <w:sz w:val="30"/>
          <w:szCs w:val="30"/>
        </w:rPr>
      </w:pPr>
      <w:r w:rsidRPr="00EE351B">
        <w:rPr>
          <w:rFonts w:ascii="宋体" w:eastAsia="宋体" w:hAnsi="宋体"/>
          <w:sz w:val="24"/>
          <w:szCs w:val="24"/>
        </w:rPr>
        <w:br w:type="page"/>
      </w:r>
      <w:r w:rsidR="00835264">
        <w:rPr>
          <w:rFonts w:ascii="宋体" w:eastAsia="宋体" w:hAnsi="宋体"/>
          <w:sz w:val="24"/>
          <w:szCs w:val="24"/>
        </w:rPr>
        <w:lastRenderedPageBreak/>
        <w:t xml:space="preserve">15.2 </w:t>
      </w:r>
      <w:r w:rsidRPr="00EE351B">
        <w:rPr>
          <w:rFonts w:ascii="宋体" w:eastAsia="宋体" w:hAnsi="宋体" w:hint="eastAsia"/>
          <w:sz w:val="30"/>
          <w:szCs w:val="30"/>
        </w:rPr>
        <w:t>NB-I</w:t>
      </w:r>
      <w:r w:rsidRPr="00EE351B">
        <w:rPr>
          <w:rFonts w:ascii="宋体" w:eastAsia="宋体" w:hAnsi="宋体"/>
          <w:sz w:val="30"/>
          <w:szCs w:val="30"/>
        </w:rPr>
        <w:t>o</w:t>
      </w:r>
      <w:r w:rsidRPr="00EE351B">
        <w:rPr>
          <w:rFonts w:ascii="宋体" w:eastAsia="宋体" w:hAnsi="宋体" w:hint="eastAsia"/>
          <w:sz w:val="30"/>
          <w:szCs w:val="30"/>
        </w:rPr>
        <w:t>T网络覆盖现状图</w:t>
      </w:r>
    </w:p>
    <w:p w14:paraId="54C048D5" w14:textId="77777777" w:rsidR="00047599" w:rsidRPr="00EE351B" w:rsidRDefault="00047599" w:rsidP="00EE351B">
      <w:pPr>
        <w:spacing w:line="360" w:lineRule="auto"/>
        <w:jc w:val="center"/>
        <w:rPr>
          <w:rFonts w:ascii="宋体" w:hAnsi="宋体"/>
          <w:color w:val="000000"/>
          <w:sz w:val="24"/>
        </w:rPr>
      </w:pPr>
    </w:p>
    <w:p w14:paraId="6FB6F874" w14:textId="46D365E6" w:rsidR="00047599" w:rsidRPr="00EE351B" w:rsidRDefault="00047599" w:rsidP="00EE351B">
      <w:pPr>
        <w:spacing w:line="360" w:lineRule="auto"/>
        <w:jc w:val="center"/>
        <w:rPr>
          <w:rFonts w:ascii="宋体" w:hAnsi="宋体"/>
          <w:i/>
          <w:color w:val="FF0000"/>
          <w:sz w:val="24"/>
        </w:rPr>
      </w:pPr>
      <w:r w:rsidRPr="00EE351B">
        <w:rPr>
          <w:rFonts w:ascii="宋体" w:hAnsi="宋体" w:hint="eastAsia"/>
          <w:i/>
          <w:color w:val="FF0000"/>
          <w:sz w:val="24"/>
        </w:rPr>
        <w:t>（备注：以地图为背景，提供2</w:t>
      </w:r>
      <w:r w:rsidRPr="00EE351B">
        <w:rPr>
          <w:rFonts w:ascii="宋体" w:hAnsi="宋体"/>
          <w:i/>
          <w:color w:val="FF0000"/>
          <w:sz w:val="24"/>
        </w:rPr>
        <w:t>020</w:t>
      </w:r>
      <w:r w:rsidRPr="00EE351B">
        <w:rPr>
          <w:rFonts w:ascii="宋体" w:hAnsi="宋体" w:hint="eastAsia"/>
          <w:i/>
          <w:color w:val="FF0000"/>
          <w:sz w:val="24"/>
        </w:rPr>
        <w:t>年</w:t>
      </w:r>
      <w:r w:rsidRPr="00EE351B">
        <w:rPr>
          <w:rFonts w:ascii="宋体" w:hAnsi="宋体"/>
          <w:i/>
          <w:color w:val="FF0000"/>
          <w:sz w:val="24"/>
        </w:rPr>
        <w:t>7</w:t>
      </w:r>
      <w:r w:rsidRPr="00EE351B">
        <w:rPr>
          <w:rFonts w:ascii="宋体" w:hAnsi="宋体" w:hint="eastAsia"/>
          <w:i/>
          <w:color w:val="FF0000"/>
          <w:sz w:val="24"/>
        </w:rPr>
        <w:t>月</w:t>
      </w:r>
      <w:r w:rsidRPr="00EE351B">
        <w:rPr>
          <w:rFonts w:ascii="宋体" w:hAnsi="宋体"/>
          <w:i/>
          <w:color w:val="FF0000"/>
          <w:sz w:val="24"/>
        </w:rPr>
        <w:t>1</w:t>
      </w:r>
      <w:r w:rsidRPr="00EE351B">
        <w:rPr>
          <w:rFonts w:ascii="宋体" w:hAnsi="宋体" w:hint="eastAsia"/>
          <w:i/>
          <w:color w:val="FF0000"/>
          <w:sz w:val="24"/>
        </w:rPr>
        <w:t>日以来最新的覆盖清华大学校园的运营商NB基站</w:t>
      </w:r>
      <w:r w:rsidRPr="00EE351B">
        <w:rPr>
          <w:rFonts w:ascii="宋体" w:hAnsi="宋体"/>
          <w:i/>
          <w:color w:val="FF0000"/>
          <w:sz w:val="24"/>
        </w:rPr>
        <w:t>名称</w:t>
      </w:r>
      <w:r w:rsidRPr="00EE351B">
        <w:rPr>
          <w:rFonts w:ascii="宋体" w:hAnsi="宋体" w:hint="eastAsia"/>
          <w:i/>
          <w:color w:val="FF0000"/>
          <w:sz w:val="24"/>
        </w:rPr>
        <w:t>及位置分布图，并加盖清华大学所在地（海淀区或以上级别）基础电信运营商独立法人</w:t>
      </w:r>
      <w:r w:rsidR="00F22A2C">
        <w:rPr>
          <w:rFonts w:ascii="宋体" w:hAnsi="宋体" w:hint="eastAsia"/>
          <w:i/>
          <w:color w:val="FF0000"/>
          <w:sz w:val="24"/>
        </w:rPr>
        <w:t>公</w:t>
      </w:r>
      <w:r w:rsidRPr="00EE351B">
        <w:rPr>
          <w:rFonts w:ascii="宋体" w:hAnsi="宋体" w:hint="eastAsia"/>
          <w:i/>
          <w:color w:val="FF0000"/>
          <w:sz w:val="24"/>
        </w:rPr>
        <w:t>章和所在地（海淀区）分管分公司章，二者缺一不可）</w:t>
      </w:r>
    </w:p>
    <w:p w14:paraId="59667B9E" w14:textId="77777777" w:rsidR="00047599" w:rsidRPr="00EE351B" w:rsidRDefault="00047599" w:rsidP="00EE351B">
      <w:pPr>
        <w:spacing w:line="360" w:lineRule="auto"/>
        <w:jc w:val="center"/>
        <w:rPr>
          <w:rFonts w:ascii="宋体" w:hAnsi="宋体"/>
          <w:color w:val="FF0000"/>
          <w:sz w:val="24"/>
        </w:rPr>
      </w:pPr>
    </w:p>
    <w:p w14:paraId="4BA13171" w14:textId="77777777" w:rsidR="00047599" w:rsidRPr="00EE351B" w:rsidRDefault="00047599" w:rsidP="00EE351B">
      <w:pPr>
        <w:spacing w:line="360" w:lineRule="auto"/>
        <w:jc w:val="center"/>
        <w:rPr>
          <w:rFonts w:ascii="宋体" w:hAnsi="宋体"/>
          <w:color w:val="FF0000"/>
          <w:sz w:val="24"/>
        </w:rPr>
      </w:pPr>
    </w:p>
    <w:p w14:paraId="01F29C1D" w14:textId="08A16670"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属地分公司</w:t>
      </w:r>
      <w:r w:rsidRPr="00EE351B">
        <w:rPr>
          <w:rFonts w:ascii="宋体" w:hAnsi="宋体"/>
          <w:sz w:val="24"/>
        </w:rPr>
        <w:t>（盖章）：</w:t>
      </w:r>
      <w:r w:rsidRPr="00EE351B">
        <w:rPr>
          <w:rFonts w:ascii="宋体" w:hAnsi="宋体" w:hint="eastAsia"/>
          <w:sz w:val="24"/>
        </w:rPr>
        <w:t xml:space="preserve"> </w:t>
      </w:r>
      <w:r w:rsidRPr="00EE351B">
        <w:rPr>
          <w:rFonts w:ascii="宋体" w:hAnsi="宋体"/>
          <w:sz w:val="24"/>
        </w:rPr>
        <w:t xml:space="preserve">       </w:t>
      </w:r>
      <w:r w:rsidR="00EE351B">
        <w:rPr>
          <w:rFonts w:ascii="宋体" w:hAnsi="宋体"/>
          <w:sz w:val="24"/>
        </w:rPr>
        <w:t xml:space="preserve">      </w:t>
      </w:r>
      <w:r w:rsidRPr="00EE351B">
        <w:rPr>
          <w:rFonts w:ascii="宋体" w:hAnsi="宋体"/>
          <w:sz w:val="24"/>
        </w:rPr>
        <w:t xml:space="preserve">  </w:t>
      </w:r>
      <w:r w:rsidR="0062441D">
        <w:rPr>
          <w:rFonts w:ascii="宋体" w:hAnsi="宋体" w:hint="eastAsia"/>
          <w:sz w:val="24"/>
        </w:rPr>
        <w:t>独立</w:t>
      </w:r>
      <w:r w:rsidRPr="00EE351B">
        <w:rPr>
          <w:rFonts w:ascii="宋体" w:hAnsi="宋体" w:hint="eastAsia"/>
          <w:sz w:val="24"/>
        </w:rPr>
        <w:t>法人（盖章）：</w:t>
      </w:r>
    </w:p>
    <w:p w14:paraId="535BB2C4" w14:textId="1D922C65"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经</w:t>
      </w:r>
      <w:r w:rsidRPr="00EE351B">
        <w:rPr>
          <w:rFonts w:ascii="宋体" w:hAnsi="宋体"/>
          <w:sz w:val="24"/>
        </w:rPr>
        <w:t>办人（签字）：</w:t>
      </w:r>
      <w:r w:rsidRPr="00EE351B">
        <w:rPr>
          <w:rFonts w:ascii="宋体" w:hAnsi="宋体" w:hint="eastAsia"/>
          <w:sz w:val="24"/>
        </w:rPr>
        <w:t xml:space="preserve"> </w:t>
      </w:r>
      <w:r w:rsidRPr="00EE351B">
        <w:rPr>
          <w:rFonts w:ascii="宋体" w:hAnsi="宋体"/>
          <w:sz w:val="24"/>
        </w:rPr>
        <w:t xml:space="preserve">         </w:t>
      </w:r>
      <w:r w:rsidRPr="00EE351B">
        <w:rPr>
          <w:rFonts w:ascii="宋体" w:hAnsi="宋体"/>
          <w:sz w:val="24"/>
        </w:rPr>
        <w:tab/>
      </w:r>
      <w:r w:rsidR="00EE351B">
        <w:rPr>
          <w:rFonts w:ascii="宋体" w:hAnsi="宋体"/>
          <w:sz w:val="24"/>
        </w:rPr>
        <w:t xml:space="preserve">    </w:t>
      </w:r>
      <w:r w:rsidRPr="00EE351B">
        <w:rPr>
          <w:rFonts w:ascii="宋体" w:hAnsi="宋体"/>
          <w:sz w:val="24"/>
        </w:rPr>
        <w:tab/>
      </w:r>
      <w:r w:rsidRPr="00EE351B">
        <w:rPr>
          <w:rFonts w:ascii="宋体" w:hAnsi="宋体" w:hint="eastAsia"/>
          <w:sz w:val="24"/>
        </w:rPr>
        <w:t>经办人（签字）：</w:t>
      </w:r>
    </w:p>
    <w:p w14:paraId="7FE5E5D0" w14:textId="77777777" w:rsidR="00047599" w:rsidRPr="00EE351B" w:rsidRDefault="00047599" w:rsidP="00EE351B">
      <w:pPr>
        <w:wordWrap w:val="0"/>
        <w:spacing w:line="360" w:lineRule="auto"/>
        <w:ind w:right="1280"/>
        <w:rPr>
          <w:rFonts w:ascii="宋体" w:hAnsi="宋体"/>
          <w:sz w:val="24"/>
        </w:rPr>
      </w:pPr>
    </w:p>
    <w:p w14:paraId="31AE60E3" w14:textId="77777777" w:rsidR="00047599" w:rsidRPr="00EE351B" w:rsidRDefault="00047599" w:rsidP="00EE351B">
      <w:pPr>
        <w:wordWrap w:val="0"/>
        <w:spacing w:line="360" w:lineRule="auto"/>
        <w:ind w:right="1280"/>
        <w:rPr>
          <w:rFonts w:ascii="宋体" w:hAnsi="宋体"/>
          <w:sz w:val="24"/>
        </w:rPr>
      </w:pPr>
      <w:r w:rsidRPr="00EE351B">
        <w:rPr>
          <w:rFonts w:ascii="宋体" w:hAnsi="宋体" w:hint="eastAsia"/>
          <w:sz w:val="24"/>
        </w:rPr>
        <w:t xml:space="preserve">年 </w:t>
      </w:r>
      <w:r w:rsidRPr="00EE351B">
        <w:rPr>
          <w:rFonts w:ascii="宋体" w:hAnsi="宋体"/>
          <w:sz w:val="24"/>
        </w:rPr>
        <w:t xml:space="preserve">   </w:t>
      </w:r>
      <w:r w:rsidRPr="00EE351B">
        <w:rPr>
          <w:rFonts w:ascii="宋体" w:hAnsi="宋体" w:hint="eastAsia"/>
          <w:sz w:val="24"/>
        </w:rPr>
        <w:t>月    日</w:t>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sz w:val="24"/>
        </w:rPr>
        <w:tab/>
      </w:r>
      <w:r w:rsidRPr="00EE351B">
        <w:rPr>
          <w:rFonts w:ascii="宋体" w:hAnsi="宋体" w:hint="eastAsia"/>
          <w:sz w:val="24"/>
        </w:rPr>
        <w:t xml:space="preserve">年 </w:t>
      </w:r>
      <w:r w:rsidRPr="00EE351B">
        <w:rPr>
          <w:rFonts w:ascii="宋体" w:hAnsi="宋体"/>
          <w:sz w:val="24"/>
        </w:rPr>
        <w:t xml:space="preserve">   </w:t>
      </w:r>
      <w:r w:rsidRPr="00EE351B">
        <w:rPr>
          <w:rFonts w:ascii="宋体" w:hAnsi="宋体" w:hint="eastAsia"/>
          <w:sz w:val="24"/>
        </w:rPr>
        <w:t>月    日</w:t>
      </w:r>
    </w:p>
    <w:p w14:paraId="09C7B5EA" w14:textId="7B5A906D" w:rsidR="00047599" w:rsidRPr="00835264" w:rsidRDefault="00047599" w:rsidP="00EE351B">
      <w:pPr>
        <w:pStyle w:val="4"/>
        <w:spacing w:line="360" w:lineRule="auto"/>
        <w:jc w:val="center"/>
        <w:rPr>
          <w:rFonts w:ascii="宋体" w:eastAsia="宋体" w:hAnsi="宋体"/>
          <w:sz w:val="24"/>
          <w:szCs w:val="24"/>
        </w:rPr>
      </w:pPr>
      <w:r w:rsidRPr="00EE351B">
        <w:rPr>
          <w:rFonts w:ascii="宋体" w:eastAsia="宋体" w:hAnsi="宋体"/>
          <w:color w:val="FF0000"/>
          <w:sz w:val="24"/>
          <w:szCs w:val="24"/>
        </w:rPr>
        <w:br w:type="page"/>
      </w:r>
      <w:r w:rsidR="00835264" w:rsidRPr="00835264">
        <w:rPr>
          <w:rFonts w:ascii="宋体" w:eastAsia="宋体" w:hAnsi="宋体"/>
          <w:sz w:val="24"/>
          <w:szCs w:val="24"/>
        </w:rPr>
        <w:lastRenderedPageBreak/>
        <w:t xml:space="preserve">15.3 </w:t>
      </w:r>
      <w:r w:rsidRPr="00835264">
        <w:rPr>
          <w:rFonts w:ascii="宋体" w:eastAsia="宋体" w:hAnsi="宋体" w:hint="eastAsia"/>
          <w:sz w:val="24"/>
          <w:szCs w:val="24"/>
        </w:rPr>
        <w:t>NB-I</w:t>
      </w:r>
      <w:r w:rsidRPr="00835264">
        <w:rPr>
          <w:rFonts w:ascii="宋体" w:eastAsia="宋体" w:hAnsi="宋体"/>
          <w:sz w:val="24"/>
          <w:szCs w:val="24"/>
        </w:rPr>
        <w:t>o</w:t>
      </w:r>
      <w:r w:rsidRPr="00835264">
        <w:rPr>
          <w:rFonts w:ascii="宋体" w:eastAsia="宋体" w:hAnsi="宋体" w:hint="eastAsia"/>
          <w:sz w:val="24"/>
          <w:szCs w:val="24"/>
        </w:rPr>
        <w:t>T全网通模组</w:t>
      </w:r>
      <w:r w:rsidRPr="00835264">
        <w:rPr>
          <w:rFonts w:ascii="宋体" w:eastAsia="宋体" w:hAnsi="宋体"/>
          <w:sz w:val="24"/>
          <w:szCs w:val="24"/>
        </w:rPr>
        <w:t>承诺书</w:t>
      </w:r>
    </w:p>
    <w:p w14:paraId="4D9A967E" w14:textId="77777777" w:rsidR="00047599" w:rsidRPr="00F22A2C" w:rsidRDefault="00047599" w:rsidP="00EE351B">
      <w:pPr>
        <w:spacing w:line="360" w:lineRule="auto"/>
        <w:rPr>
          <w:rFonts w:asciiTheme="minorEastAsia" w:eastAsiaTheme="minorEastAsia" w:hAnsiTheme="minorEastAsia"/>
          <w:sz w:val="24"/>
        </w:rPr>
      </w:pPr>
    </w:p>
    <w:p w14:paraId="703E2DE7" w14:textId="77777777" w:rsidR="00B774AF" w:rsidRPr="00F22A2C" w:rsidRDefault="00B774AF" w:rsidP="0062441D">
      <w:pPr>
        <w:spacing w:line="480" w:lineRule="auto"/>
        <w:rPr>
          <w:rFonts w:asciiTheme="minorEastAsia" w:eastAsiaTheme="minorEastAsia" w:hAnsiTheme="minorEastAsia"/>
          <w:sz w:val="24"/>
        </w:rPr>
      </w:pPr>
      <w:r w:rsidRPr="00F22A2C">
        <w:rPr>
          <w:rFonts w:asciiTheme="minorEastAsia" w:eastAsiaTheme="minorEastAsia" w:hAnsiTheme="minorEastAsia" w:hint="eastAsia"/>
          <w:sz w:val="24"/>
        </w:rPr>
        <w:t xml:space="preserve">致 </w:t>
      </w:r>
      <w:r w:rsidRPr="00F22A2C">
        <w:rPr>
          <w:rFonts w:asciiTheme="minorEastAsia" w:eastAsiaTheme="minorEastAsia" w:hAnsiTheme="minorEastAsia" w:hint="eastAsia"/>
          <w:sz w:val="24"/>
          <w:u w:val="single"/>
        </w:rPr>
        <w:t xml:space="preserve"> 清华大学</w:t>
      </w:r>
      <w:r w:rsidRPr="00F22A2C">
        <w:rPr>
          <w:rFonts w:asciiTheme="minorEastAsia" w:eastAsiaTheme="minorEastAsia" w:hAnsiTheme="minorEastAsia"/>
          <w:sz w:val="24"/>
          <w:u w:val="single"/>
        </w:rPr>
        <w:t xml:space="preserve"> </w:t>
      </w:r>
      <w:r w:rsidRPr="00F22A2C">
        <w:rPr>
          <w:rFonts w:asciiTheme="minorEastAsia" w:eastAsiaTheme="minorEastAsia" w:hAnsiTheme="minorEastAsia"/>
          <w:sz w:val="24"/>
        </w:rPr>
        <w:t>：</w:t>
      </w:r>
    </w:p>
    <w:p w14:paraId="1C73F327" w14:textId="77777777" w:rsidR="00B774AF" w:rsidRPr="00F22A2C" w:rsidRDefault="00B774AF" w:rsidP="0062441D">
      <w:pPr>
        <w:spacing w:line="480" w:lineRule="auto"/>
        <w:rPr>
          <w:rFonts w:asciiTheme="minorEastAsia" w:eastAsiaTheme="minorEastAsia" w:hAnsiTheme="minorEastAsia"/>
          <w:sz w:val="24"/>
        </w:rPr>
      </w:pPr>
    </w:p>
    <w:p w14:paraId="2743D8F1" w14:textId="58C6B1A7" w:rsidR="00B774AF" w:rsidRPr="00F22A2C" w:rsidRDefault="00B774AF" w:rsidP="0062441D">
      <w:pPr>
        <w:spacing w:line="480" w:lineRule="auto"/>
        <w:ind w:firstLineChars="200" w:firstLine="480"/>
        <w:rPr>
          <w:rFonts w:asciiTheme="minorEastAsia" w:eastAsiaTheme="minorEastAsia" w:hAnsiTheme="minorEastAsia"/>
          <w:sz w:val="24"/>
        </w:rPr>
      </w:pPr>
      <w:r w:rsidRPr="00F22A2C">
        <w:rPr>
          <w:rFonts w:asciiTheme="minorEastAsia" w:eastAsiaTheme="minorEastAsia" w:hAnsiTheme="minorEastAsia" w:hint="eastAsia"/>
          <w:sz w:val="24"/>
        </w:rPr>
        <w:t>我司</w:t>
      </w:r>
      <w:r w:rsidRPr="00F22A2C">
        <w:rPr>
          <w:rFonts w:asciiTheme="minorEastAsia" w:eastAsiaTheme="minorEastAsia" w:hAnsiTheme="minorEastAsia" w:hint="eastAsia"/>
          <w:sz w:val="24"/>
          <w:u w:val="single"/>
        </w:rPr>
        <w:t xml:space="preserve">（ </w:t>
      </w:r>
      <w:r w:rsidRPr="00F22A2C">
        <w:rPr>
          <w:rFonts w:asciiTheme="minorEastAsia" w:eastAsiaTheme="minorEastAsia" w:hAnsiTheme="minorEastAsia"/>
          <w:sz w:val="24"/>
          <w:u w:val="single"/>
        </w:rPr>
        <w:t xml:space="preserve">                      </w:t>
      </w:r>
      <w:r w:rsidRPr="00F22A2C">
        <w:rPr>
          <w:rFonts w:asciiTheme="minorEastAsia" w:eastAsiaTheme="minorEastAsia" w:hAnsiTheme="minorEastAsia" w:hint="eastAsia"/>
          <w:sz w:val="24"/>
          <w:u w:val="single"/>
        </w:rPr>
        <w:t>公司</w:t>
      </w:r>
      <w:r w:rsidRPr="00F22A2C">
        <w:rPr>
          <w:rFonts w:asciiTheme="minorEastAsia" w:eastAsiaTheme="minorEastAsia" w:hAnsiTheme="minorEastAsia"/>
          <w:sz w:val="24"/>
        </w:rPr>
        <w:t>）</w:t>
      </w:r>
      <w:r w:rsidRPr="00F22A2C">
        <w:rPr>
          <w:rFonts w:asciiTheme="minorEastAsia" w:eastAsiaTheme="minorEastAsia" w:hAnsiTheme="minorEastAsia" w:hint="eastAsia"/>
          <w:sz w:val="24"/>
        </w:rPr>
        <w:t>参与</w:t>
      </w:r>
      <w:r w:rsidRPr="00F22A2C">
        <w:rPr>
          <w:rFonts w:asciiTheme="minorEastAsia" w:eastAsiaTheme="minorEastAsia" w:hAnsiTheme="minorEastAsia" w:hint="eastAsia"/>
          <w:sz w:val="24"/>
          <w:u w:val="single"/>
        </w:rPr>
        <w:t xml:space="preserve"> </w:t>
      </w:r>
      <w:r w:rsidRPr="00F22A2C">
        <w:rPr>
          <w:rFonts w:asciiTheme="minorEastAsia" w:eastAsiaTheme="minorEastAsia" w:hAnsiTheme="minorEastAsia"/>
          <w:sz w:val="24"/>
          <w:u w:val="single"/>
        </w:rPr>
        <w:t xml:space="preserve"> </w:t>
      </w:r>
      <w:r w:rsidR="0062441D" w:rsidRPr="0062441D">
        <w:rPr>
          <w:rFonts w:asciiTheme="minorEastAsia" w:eastAsiaTheme="minorEastAsia" w:hAnsiTheme="minorEastAsia" w:hint="eastAsia"/>
          <w:sz w:val="24"/>
          <w:u w:val="single"/>
        </w:rPr>
        <w:t>清华大学光缆系统改造-弱电井智能锁盖项目</w:t>
      </w:r>
      <w:r w:rsidRPr="0062441D">
        <w:rPr>
          <w:rFonts w:asciiTheme="minorEastAsia" w:eastAsiaTheme="minorEastAsia" w:hAnsiTheme="minorEastAsia"/>
          <w:sz w:val="24"/>
          <w:u w:val="single"/>
        </w:rPr>
        <w:t xml:space="preserve"> </w:t>
      </w:r>
      <w:r w:rsidRPr="00F22A2C">
        <w:rPr>
          <w:rFonts w:asciiTheme="minorEastAsia" w:eastAsiaTheme="minorEastAsia" w:hAnsiTheme="minorEastAsia" w:hint="eastAsia"/>
          <w:sz w:val="24"/>
        </w:rPr>
        <w:t>（</w:t>
      </w:r>
      <w:r w:rsidRPr="00F22A2C">
        <w:rPr>
          <w:rFonts w:asciiTheme="minorEastAsia" w:eastAsiaTheme="minorEastAsia" w:hAnsiTheme="minorEastAsia"/>
          <w:sz w:val="24"/>
        </w:rPr>
        <w:t>以下简称：项目）</w:t>
      </w:r>
      <w:r w:rsidRPr="00F22A2C">
        <w:rPr>
          <w:rFonts w:asciiTheme="minorEastAsia" w:eastAsiaTheme="minorEastAsia" w:hAnsiTheme="minorEastAsia" w:hint="eastAsia"/>
          <w:sz w:val="24"/>
        </w:rPr>
        <w:t>投标</w:t>
      </w:r>
      <w:r w:rsidRPr="00F22A2C">
        <w:rPr>
          <w:rFonts w:asciiTheme="minorEastAsia" w:eastAsiaTheme="minorEastAsia" w:hAnsiTheme="minorEastAsia"/>
          <w:sz w:val="24"/>
        </w:rPr>
        <w:t>，</w:t>
      </w:r>
      <w:r w:rsidRPr="00F22A2C">
        <w:rPr>
          <w:rFonts w:asciiTheme="minorEastAsia" w:eastAsiaTheme="minorEastAsia" w:hAnsiTheme="minorEastAsia" w:hint="eastAsia"/>
          <w:sz w:val="24"/>
        </w:rPr>
        <w:t>投标产品型号为</w:t>
      </w:r>
      <w:r w:rsidRPr="00F22A2C">
        <w:rPr>
          <w:rFonts w:asciiTheme="minorEastAsia" w:eastAsiaTheme="minorEastAsia" w:hAnsiTheme="minorEastAsia"/>
          <w:sz w:val="24"/>
          <w:u w:val="single"/>
        </w:rPr>
        <w:t xml:space="preserve">          </w:t>
      </w:r>
      <w:r w:rsidRPr="00F22A2C">
        <w:rPr>
          <w:rFonts w:asciiTheme="minorEastAsia" w:eastAsiaTheme="minorEastAsia" w:hAnsiTheme="minorEastAsia" w:hint="eastAsia"/>
          <w:sz w:val="24"/>
          <w:u w:val="single"/>
        </w:rPr>
        <w:t>（制造商：</w:t>
      </w:r>
      <w:r w:rsidRPr="00F22A2C">
        <w:rPr>
          <w:rFonts w:asciiTheme="minorEastAsia" w:eastAsiaTheme="minorEastAsia" w:hAnsiTheme="minorEastAsia"/>
          <w:sz w:val="24"/>
          <w:u w:val="single"/>
        </w:rPr>
        <w:t xml:space="preserve">               </w:t>
      </w:r>
      <w:r w:rsidRPr="00F22A2C">
        <w:rPr>
          <w:rFonts w:asciiTheme="minorEastAsia" w:eastAsiaTheme="minorEastAsia" w:hAnsiTheme="minorEastAsia" w:hint="eastAsia"/>
          <w:sz w:val="24"/>
          <w:u w:val="single"/>
        </w:rPr>
        <w:t>公司）</w:t>
      </w:r>
      <w:r w:rsidRPr="00F22A2C">
        <w:rPr>
          <w:rFonts w:asciiTheme="minorEastAsia" w:eastAsiaTheme="minorEastAsia" w:hAnsiTheme="minorEastAsia" w:hint="eastAsia"/>
          <w:sz w:val="24"/>
        </w:rPr>
        <w:t>。我司郑重承诺，项目投标产品所用的NB-IoT通信模组为支持中国联通、中国移动和中国电信频段的全网通模组，可根据实际需要随时更换运营商NB网络，由此产生的费用由投标人承担。</w:t>
      </w:r>
    </w:p>
    <w:p w14:paraId="70E64ABF" w14:textId="77777777" w:rsidR="00B774AF" w:rsidRPr="00F22A2C" w:rsidRDefault="00B774AF" w:rsidP="0062441D">
      <w:pPr>
        <w:spacing w:line="480" w:lineRule="auto"/>
        <w:ind w:firstLineChars="200" w:firstLine="480"/>
        <w:rPr>
          <w:rFonts w:asciiTheme="minorEastAsia" w:eastAsiaTheme="minorEastAsia" w:hAnsiTheme="minorEastAsia"/>
          <w:sz w:val="24"/>
        </w:rPr>
      </w:pPr>
      <w:r w:rsidRPr="00F22A2C">
        <w:rPr>
          <w:rFonts w:asciiTheme="minorEastAsia" w:eastAsiaTheme="minorEastAsia" w:hAnsiTheme="minorEastAsia" w:hint="eastAsia"/>
          <w:sz w:val="24"/>
        </w:rPr>
        <w:t>特此</w:t>
      </w:r>
    </w:p>
    <w:p w14:paraId="4DCE803D" w14:textId="77777777" w:rsidR="00B774AF" w:rsidRPr="00F22A2C" w:rsidRDefault="00B774AF" w:rsidP="00B774AF">
      <w:pPr>
        <w:ind w:firstLineChars="200" w:firstLine="480"/>
        <w:rPr>
          <w:rFonts w:asciiTheme="minorEastAsia" w:eastAsiaTheme="minorEastAsia" w:hAnsiTheme="minorEastAsia"/>
          <w:sz w:val="24"/>
        </w:rPr>
      </w:pPr>
    </w:p>
    <w:p w14:paraId="061A91EF" w14:textId="77777777" w:rsidR="00B774AF" w:rsidRPr="00F22A2C" w:rsidRDefault="00B774AF" w:rsidP="00B774AF">
      <w:pPr>
        <w:ind w:firstLineChars="200" w:firstLine="480"/>
        <w:rPr>
          <w:rFonts w:asciiTheme="minorEastAsia" w:eastAsiaTheme="minorEastAsia" w:hAnsiTheme="minorEastAsia"/>
          <w:sz w:val="24"/>
        </w:rPr>
      </w:pPr>
    </w:p>
    <w:p w14:paraId="445D3545" w14:textId="77777777" w:rsidR="00B774AF" w:rsidRPr="00F22A2C" w:rsidRDefault="00B774AF" w:rsidP="00B774AF">
      <w:pPr>
        <w:wordWrap w:val="0"/>
        <w:ind w:right="1280"/>
        <w:rPr>
          <w:rFonts w:asciiTheme="minorEastAsia" w:eastAsiaTheme="minorEastAsia" w:hAnsiTheme="minorEastAsia"/>
          <w:sz w:val="24"/>
        </w:rPr>
      </w:pPr>
      <w:r w:rsidRPr="00F22A2C">
        <w:rPr>
          <w:rFonts w:asciiTheme="minorEastAsia" w:eastAsiaTheme="minorEastAsia" w:hAnsiTheme="minorEastAsia" w:hint="eastAsia"/>
          <w:sz w:val="24"/>
        </w:rPr>
        <w:t>投标人</w:t>
      </w:r>
      <w:r w:rsidRPr="00F22A2C">
        <w:rPr>
          <w:rFonts w:asciiTheme="minorEastAsia" w:eastAsiaTheme="minorEastAsia" w:hAnsiTheme="minorEastAsia"/>
          <w:sz w:val="24"/>
        </w:rPr>
        <w:t>（盖章）：</w:t>
      </w:r>
      <w:r w:rsidRPr="00F22A2C">
        <w:rPr>
          <w:rFonts w:asciiTheme="minorEastAsia" w:eastAsiaTheme="minorEastAsia" w:hAnsiTheme="minorEastAsia" w:hint="eastAsia"/>
          <w:sz w:val="24"/>
        </w:rPr>
        <w:t xml:space="preserve"> </w:t>
      </w:r>
      <w:r w:rsidRPr="00F22A2C">
        <w:rPr>
          <w:rFonts w:asciiTheme="minorEastAsia" w:eastAsiaTheme="minorEastAsia" w:hAnsiTheme="minorEastAsia"/>
          <w:sz w:val="24"/>
        </w:rPr>
        <w:t xml:space="preserve">         </w:t>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hint="eastAsia"/>
          <w:sz w:val="24"/>
        </w:rPr>
        <w:t>制造商（盖章）：</w:t>
      </w:r>
    </w:p>
    <w:p w14:paraId="46D181CA" w14:textId="77777777" w:rsidR="00B774AF" w:rsidRPr="00F22A2C" w:rsidRDefault="00B774AF" w:rsidP="00B774AF">
      <w:pPr>
        <w:wordWrap w:val="0"/>
        <w:ind w:right="1280"/>
        <w:rPr>
          <w:rFonts w:asciiTheme="minorEastAsia" w:eastAsiaTheme="minorEastAsia" w:hAnsiTheme="minorEastAsia"/>
          <w:sz w:val="24"/>
        </w:rPr>
      </w:pPr>
      <w:r w:rsidRPr="00F22A2C">
        <w:rPr>
          <w:rFonts w:asciiTheme="minorEastAsia" w:eastAsiaTheme="minorEastAsia" w:hAnsiTheme="minorEastAsia" w:hint="eastAsia"/>
          <w:sz w:val="24"/>
        </w:rPr>
        <w:t>经</w:t>
      </w:r>
      <w:r w:rsidRPr="00F22A2C">
        <w:rPr>
          <w:rFonts w:asciiTheme="minorEastAsia" w:eastAsiaTheme="minorEastAsia" w:hAnsiTheme="minorEastAsia"/>
          <w:sz w:val="24"/>
        </w:rPr>
        <w:t>办人（签字）：</w:t>
      </w:r>
      <w:r w:rsidRPr="00F22A2C">
        <w:rPr>
          <w:rFonts w:asciiTheme="minorEastAsia" w:eastAsiaTheme="minorEastAsia" w:hAnsiTheme="minorEastAsia" w:hint="eastAsia"/>
          <w:sz w:val="24"/>
        </w:rPr>
        <w:t xml:space="preserve"> </w:t>
      </w:r>
      <w:r w:rsidRPr="00F22A2C">
        <w:rPr>
          <w:rFonts w:asciiTheme="minorEastAsia" w:eastAsiaTheme="minorEastAsia" w:hAnsiTheme="minorEastAsia"/>
          <w:sz w:val="24"/>
        </w:rPr>
        <w:t xml:space="preserve">         </w:t>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hint="eastAsia"/>
          <w:sz w:val="24"/>
        </w:rPr>
        <w:t>经办人（签字）：</w:t>
      </w:r>
    </w:p>
    <w:p w14:paraId="6E6D0789" w14:textId="77777777" w:rsidR="00B774AF" w:rsidRPr="00F22A2C" w:rsidRDefault="00B774AF" w:rsidP="00B774AF">
      <w:pPr>
        <w:wordWrap w:val="0"/>
        <w:ind w:right="1280"/>
        <w:rPr>
          <w:rFonts w:asciiTheme="minorEastAsia" w:eastAsiaTheme="minorEastAsia" w:hAnsiTheme="minorEastAsia"/>
          <w:sz w:val="24"/>
        </w:rPr>
      </w:pPr>
    </w:p>
    <w:p w14:paraId="67C6F4D9" w14:textId="77777777" w:rsidR="00B774AF" w:rsidRPr="00F22A2C" w:rsidRDefault="00B774AF" w:rsidP="00B774AF">
      <w:pPr>
        <w:wordWrap w:val="0"/>
        <w:ind w:right="232" w:firstLine="420"/>
        <w:rPr>
          <w:rFonts w:asciiTheme="minorEastAsia" w:eastAsiaTheme="minorEastAsia" w:hAnsiTheme="minorEastAsia"/>
          <w:sz w:val="24"/>
        </w:rPr>
      </w:pPr>
      <w:r w:rsidRPr="00F22A2C">
        <w:rPr>
          <w:rFonts w:asciiTheme="minorEastAsia" w:eastAsiaTheme="minorEastAsia" w:hAnsiTheme="minorEastAsia" w:hint="eastAsia"/>
          <w:sz w:val="24"/>
        </w:rPr>
        <w:t xml:space="preserve">年 </w:t>
      </w:r>
      <w:r w:rsidRPr="00F22A2C">
        <w:rPr>
          <w:rFonts w:asciiTheme="minorEastAsia" w:eastAsiaTheme="minorEastAsia" w:hAnsiTheme="minorEastAsia"/>
          <w:sz w:val="24"/>
        </w:rPr>
        <w:t xml:space="preserve">   </w:t>
      </w:r>
      <w:r w:rsidRPr="00F22A2C">
        <w:rPr>
          <w:rFonts w:asciiTheme="minorEastAsia" w:eastAsiaTheme="minorEastAsia" w:hAnsiTheme="minorEastAsia" w:hint="eastAsia"/>
          <w:sz w:val="24"/>
        </w:rPr>
        <w:t>月    日</w:t>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sz w:val="24"/>
        </w:rPr>
        <w:tab/>
      </w:r>
      <w:r w:rsidRPr="00F22A2C">
        <w:rPr>
          <w:rFonts w:asciiTheme="minorEastAsia" w:eastAsiaTheme="minorEastAsia" w:hAnsiTheme="minorEastAsia" w:hint="eastAsia"/>
          <w:sz w:val="24"/>
        </w:rPr>
        <w:t xml:space="preserve">年 </w:t>
      </w:r>
      <w:r w:rsidRPr="00F22A2C">
        <w:rPr>
          <w:rFonts w:asciiTheme="minorEastAsia" w:eastAsiaTheme="minorEastAsia" w:hAnsiTheme="minorEastAsia"/>
          <w:sz w:val="24"/>
        </w:rPr>
        <w:t xml:space="preserve">   </w:t>
      </w:r>
      <w:r w:rsidRPr="00F22A2C">
        <w:rPr>
          <w:rFonts w:asciiTheme="minorEastAsia" w:eastAsiaTheme="minorEastAsia" w:hAnsiTheme="minorEastAsia" w:hint="eastAsia"/>
          <w:sz w:val="24"/>
        </w:rPr>
        <w:t>月    日</w:t>
      </w:r>
    </w:p>
    <w:p w14:paraId="17106D4C" w14:textId="12BBC34A" w:rsidR="00047599" w:rsidRDefault="00047599" w:rsidP="00047599">
      <w:pPr>
        <w:jc w:val="center"/>
        <w:rPr>
          <w:rFonts w:ascii="华文宋体" w:eastAsia="华文宋体" w:hAnsi="华文宋体"/>
          <w:color w:val="FF0000"/>
          <w:sz w:val="32"/>
        </w:rPr>
      </w:pPr>
    </w:p>
    <w:p w14:paraId="5BE38948" w14:textId="0A4A5DF5" w:rsidR="00F22A2C" w:rsidRPr="00EE351B" w:rsidRDefault="00F22A2C" w:rsidP="00F22A2C">
      <w:pPr>
        <w:spacing w:line="360" w:lineRule="auto"/>
        <w:jc w:val="left"/>
        <w:rPr>
          <w:rFonts w:ascii="宋体" w:hAnsi="宋体"/>
          <w:i/>
          <w:sz w:val="24"/>
        </w:rPr>
      </w:pPr>
      <w:r w:rsidRPr="00EE351B">
        <w:rPr>
          <w:rFonts w:ascii="宋体" w:hAnsi="宋体" w:hint="eastAsia"/>
          <w:i/>
          <w:sz w:val="24"/>
        </w:rPr>
        <w:t>（</w:t>
      </w:r>
      <w:r w:rsidRPr="00EE351B">
        <w:rPr>
          <w:rFonts w:ascii="宋体" w:hAnsi="宋体" w:hint="eastAsia"/>
          <w:i/>
          <w:color w:val="FF0000"/>
          <w:sz w:val="24"/>
        </w:rPr>
        <w:t>备注：</w:t>
      </w:r>
      <w:r>
        <w:rPr>
          <w:rFonts w:ascii="宋体" w:hAnsi="宋体" w:hint="eastAsia"/>
          <w:i/>
          <w:color w:val="FF0000"/>
          <w:sz w:val="24"/>
        </w:rPr>
        <w:t>需</w:t>
      </w:r>
      <w:r w:rsidRPr="00EE351B">
        <w:rPr>
          <w:rFonts w:ascii="宋体" w:hAnsi="宋体" w:hint="eastAsia"/>
          <w:i/>
          <w:color w:val="FF0000"/>
          <w:sz w:val="24"/>
        </w:rPr>
        <w:t>加盖</w:t>
      </w:r>
      <w:r>
        <w:rPr>
          <w:rFonts w:ascii="宋体" w:hAnsi="宋体" w:hint="eastAsia"/>
          <w:i/>
          <w:color w:val="FF0000"/>
          <w:sz w:val="24"/>
        </w:rPr>
        <w:t>投标人公</w:t>
      </w:r>
      <w:r w:rsidRPr="00EE351B">
        <w:rPr>
          <w:rFonts w:ascii="宋体" w:hAnsi="宋体" w:hint="eastAsia"/>
          <w:i/>
          <w:color w:val="FF0000"/>
          <w:sz w:val="24"/>
        </w:rPr>
        <w:t>章和</w:t>
      </w:r>
      <w:r>
        <w:rPr>
          <w:rFonts w:ascii="宋体" w:hAnsi="宋体" w:hint="eastAsia"/>
          <w:i/>
          <w:color w:val="FF0000"/>
          <w:sz w:val="24"/>
        </w:rPr>
        <w:t>锁盖制造商公章</w:t>
      </w:r>
      <w:r w:rsidRPr="00EE351B">
        <w:rPr>
          <w:rFonts w:ascii="宋体" w:hAnsi="宋体" w:hint="eastAsia"/>
          <w:i/>
          <w:color w:val="FF0000"/>
          <w:sz w:val="24"/>
        </w:rPr>
        <w:t>，二者缺一不可</w:t>
      </w:r>
      <w:r w:rsidRPr="00EE351B">
        <w:rPr>
          <w:rFonts w:ascii="宋体" w:hAnsi="宋体"/>
          <w:i/>
          <w:sz w:val="24"/>
        </w:rPr>
        <w:t>）</w:t>
      </w:r>
    </w:p>
    <w:p w14:paraId="483F9EA9" w14:textId="77777777" w:rsidR="00F22A2C" w:rsidRPr="00F22A2C" w:rsidRDefault="00F22A2C" w:rsidP="00047599">
      <w:pPr>
        <w:jc w:val="center"/>
        <w:rPr>
          <w:rFonts w:ascii="华文宋体" w:eastAsia="华文宋体" w:hAnsi="华文宋体"/>
          <w:color w:val="FF0000"/>
          <w:sz w:val="32"/>
        </w:rPr>
      </w:pPr>
    </w:p>
    <w:p w14:paraId="37083060" w14:textId="77777777" w:rsidR="00991925" w:rsidRPr="00971E70" w:rsidRDefault="00047599" w:rsidP="00991925">
      <w:pPr>
        <w:spacing w:line="360" w:lineRule="auto"/>
        <w:jc w:val="center"/>
        <w:rPr>
          <w:rFonts w:ascii="宋体" w:hAnsi="宋体"/>
          <w:b/>
          <w:bCs/>
          <w:sz w:val="24"/>
        </w:rPr>
      </w:pPr>
      <w:r w:rsidRPr="002A6E41">
        <w:rPr>
          <w:bCs/>
          <w:color w:val="000000"/>
          <w:sz w:val="24"/>
        </w:rPr>
        <w:br w:type="page"/>
      </w:r>
    </w:p>
    <w:p w14:paraId="1B75A01C" w14:textId="09DD2A3D" w:rsidR="00991925" w:rsidRPr="0062441D" w:rsidRDefault="0062441D" w:rsidP="0062441D">
      <w:pPr>
        <w:pStyle w:val="4"/>
        <w:spacing w:line="360" w:lineRule="auto"/>
        <w:jc w:val="center"/>
        <w:rPr>
          <w:rFonts w:ascii="宋体" w:eastAsia="宋体" w:hAnsi="宋体"/>
          <w:sz w:val="24"/>
          <w:szCs w:val="24"/>
        </w:rPr>
      </w:pPr>
      <w:r w:rsidRPr="0062441D">
        <w:rPr>
          <w:rFonts w:ascii="宋体" w:eastAsia="宋体" w:hAnsi="宋体" w:hint="eastAsia"/>
          <w:sz w:val="24"/>
          <w:szCs w:val="24"/>
        </w:rPr>
        <w:lastRenderedPageBreak/>
        <w:t>1</w:t>
      </w:r>
      <w:r w:rsidRPr="0062441D">
        <w:rPr>
          <w:rFonts w:ascii="宋体" w:eastAsia="宋体" w:hAnsi="宋体"/>
          <w:sz w:val="24"/>
          <w:szCs w:val="24"/>
        </w:rPr>
        <w:t>5.4</w:t>
      </w:r>
      <w:r w:rsidR="00991925" w:rsidRPr="0062441D">
        <w:rPr>
          <w:rFonts w:ascii="宋体" w:eastAsia="宋体" w:hAnsi="宋体" w:hint="eastAsia"/>
          <w:sz w:val="24"/>
          <w:szCs w:val="24"/>
        </w:rPr>
        <w:t>参与测试工程师授权书（格式）</w:t>
      </w:r>
    </w:p>
    <w:p w14:paraId="0A8C232C" w14:textId="77777777" w:rsidR="00991925" w:rsidRPr="004A625E" w:rsidRDefault="00991925" w:rsidP="00991925">
      <w:pPr>
        <w:pStyle w:val="af1"/>
        <w:spacing w:line="360" w:lineRule="auto"/>
        <w:jc w:val="center"/>
        <w:rPr>
          <w:rFonts w:hAnsi="宋体"/>
          <w:sz w:val="24"/>
          <w:szCs w:val="24"/>
          <w:u w:val="single"/>
        </w:rPr>
      </w:pPr>
      <w:r w:rsidRPr="004A625E">
        <w:rPr>
          <w:rFonts w:hAnsi="宋体" w:hint="eastAsia"/>
          <w:sz w:val="24"/>
          <w:szCs w:val="24"/>
        </w:rPr>
        <w:t>（</w:t>
      </w:r>
      <w:r>
        <w:rPr>
          <w:rFonts w:hAnsi="宋体" w:hint="eastAsia"/>
          <w:sz w:val="24"/>
          <w:szCs w:val="24"/>
        </w:rPr>
        <w:t>现场</w:t>
      </w:r>
      <w:r w:rsidRPr="00BF13DC">
        <w:rPr>
          <w:rFonts w:hAnsi="宋体" w:hint="eastAsia"/>
          <w:color w:val="000000"/>
          <w:sz w:val="24"/>
        </w:rPr>
        <w:t>参与测试</w:t>
      </w:r>
      <w:r>
        <w:rPr>
          <w:rFonts w:hAnsi="宋体" w:hint="eastAsia"/>
          <w:color w:val="000000"/>
          <w:sz w:val="24"/>
        </w:rPr>
        <w:t>时</w:t>
      </w:r>
      <w:r w:rsidRPr="004A625E">
        <w:rPr>
          <w:rFonts w:hAnsi="宋体" w:hint="eastAsia"/>
          <w:sz w:val="24"/>
          <w:szCs w:val="24"/>
        </w:rPr>
        <w:t>必须提供该授权）</w:t>
      </w:r>
    </w:p>
    <w:p w14:paraId="3D2E1006" w14:textId="77777777" w:rsidR="00991925" w:rsidRPr="004A625E" w:rsidRDefault="00991925" w:rsidP="00991925">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w:t>
      </w:r>
      <w:r w:rsidRPr="00971E70">
        <w:rPr>
          <w:rFonts w:hAnsi="宋体" w:hint="eastAsia"/>
          <w:sz w:val="24"/>
          <w:szCs w:val="24"/>
        </w:rPr>
        <w:t>参与测试工程师</w:t>
      </w:r>
      <w:r w:rsidRPr="004A625E">
        <w:rPr>
          <w:rFonts w:hAnsi="宋体" w:hint="eastAsia"/>
          <w:sz w:val="24"/>
          <w:szCs w:val="24"/>
        </w:rPr>
        <w:t>，就</w:t>
      </w:r>
      <w:r w:rsidRPr="004A625E">
        <w:rPr>
          <w:rFonts w:hAnsi="宋体" w:hint="eastAsia"/>
          <w:i/>
          <w:sz w:val="24"/>
          <w:szCs w:val="24"/>
          <w:u w:val="single"/>
        </w:rPr>
        <w:t>（项目名称）</w:t>
      </w:r>
      <w:r>
        <w:rPr>
          <w:rFonts w:hAnsi="宋体" w:hint="eastAsia"/>
          <w:sz w:val="24"/>
          <w:szCs w:val="24"/>
        </w:rPr>
        <w:t>现场测试</w:t>
      </w:r>
      <w:r w:rsidRPr="004A625E">
        <w:rPr>
          <w:rFonts w:hAnsi="宋体" w:hint="eastAsia"/>
          <w:sz w:val="24"/>
          <w:szCs w:val="24"/>
        </w:rPr>
        <w:t xml:space="preserve">，以本公司名义处理一切与之有关的事务。　　</w:t>
      </w:r>
    </w:p>
    <w:p w14:paraId="2B298322" w14:textId="77777777" w:rsidR="00991925" w:rsidRPr="004A625E" w:rsidRDefault="00991925" w:rsidP="00991925">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Pr>
          <w:rFonts w:hAnsi="宋体" w:hint="eastAsia"/>
          <w:sz w:val="24"/>
          <w:szCs w:val="24"/>
          <w:u w:val="single"/>
        </w:rPr>
        <w:t xml:space="preserve"> </w:t>
      </w:r>
      <w:r>
        <w:rPr>
          <w:rFonts w:hAnsi="宋体"/>
          <w:sz w:val="24"/>
          <w:szCs w:val="24"/>
          <w:u w:val="single"/>
        </w:rPr>
        <w:t xml:space="preserve">   </w:t>
      </w:r>
      <w:r w:rsidRPr="004A625E">
        <w:rPr>
          <w:rFonts w:hAnsi="宋体" w:hint="eastAsia"/>
          <w:sz w:val="24"/>
          <w:szCs w:val="24"/>
        </w:rPr>
        <w:t>年</w:t>
      </w:r>
      <w:r>
        <w:rPr>
          <w:rFonts w:hAnsi="宋体" w:hint="eastAsia"/>
          <w:sz w:val="24"/>
          <w:szCs w:val="24"/>
          <w:u w:val="single"/>
        </w:rPr>
        <w:t xml:space="preserve"> </w:t>
      </w:r>
      <w:r>
        <w:rPr>
          <w:rFonts w:hAnsi="宋体"/>
          <w:sz w:val="24"/>
          <w:szCs w:val="24"/>
          <w:u w:val="single"/>
        </w:rPr>
        <w:t xml:space="preserve">   </w:t>
      </w:r>
      <w:r w:rsidRPr="004A625E">
        <w:rPr>
          <w:rFonts w:hAnsi="宋体" w:hint="eastAsia"/>
          <w:sz w:val="24"/>
          <w:szCs w:val="24"/>
        </w:rPr>
        <w:t>月</w:t>
      </w:r>
      <w:r>
        <w:rPr>
          <w:rFonts w:hAnsi="宋体" w:hint="eastAsia"/>
          <w:sz w:val="24"/>
          <w:szCs w:val="24"/>
          <w:u w:val="single"/>
        </w:rPr>
        <w:t xml:space="preserve"> </w:t>
      </w:r>
      <w:r>
        <w:rPr>
          <w:rFonts w:hAnsi="宋体"/>
          <w:sz w:val="24"/>
          <w:szCs w:val="24"/>
          <w:u w:val="single"/>
        </w:rPr>
        <w:t xml:space="preserve">    </w:t>
      </w:r>
      <w:r w:rsidRPr="004A625E">
        <w:rPr>
          <w:rFonts w:hAnsi="宋体" w:hint="eastAsia"/>
          <w:sz w:val="24"/>
          <w:szCs w:val="24"/>
        </w:rPr>
        <w:t>日生效，特此声明。</w:t>
      </w:r>
    </w:p>
    <w:p w14:paraId="729877BB" w14:textId="77777777" w:rsidR="00991925" w:rsidRPr="004A625E" w:rsidRDefault="00991925" w:rsidP="00991925">
      <w:pPr>
        <w:pStyle w:val="af1"/>
        <w:tabs>
          <w:tab w:val="left" w:pos="5580"/>
        </w:tabs>
        <w:spacing w:line="360" w:lineRule="auto"/>
        <w:ind w:firstLine="480"/>
        <w:rPr>
          <w:rFonts w:hAnsi="宋体"/>
          <w:sz w:val="24"/>
          <w:szCs w:val="24"/>
        </w:rPr>
      </w:pPr>
    </w:p>
    <w:p w14:paraId="5E362C9B" w14:textId="77777777" w:rsidR="00991925" w:rsidRPr="004A625E" w:rsidRDefault="00991925" w:rsidP="00991925">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5F5A10E5" w14:textId="77777777" w:rsidR="00991925" w:rsidRPr="004A625E" w:rsidRDefault="00991925" w:rsidP="00991925">
      <w:pPr>
        <w:pStyle w:val="af1"/>
        <w:tabs>
          <w:tab w:val="left" w:pos="2943"/>
        </w:tabs>
        <w:spacing w:line="360" w:lineRule="auto"/>
        <w:jc w:val="left"/>
        <w:rPr>
          <w:rFonts w:hAnsi="宋体" w:cs="Courier New"/>
          <w:sz w:val="24"/>
          <w:szCs w:val="24"/>
          <w:u w:val="single"/>
        </w:rPr>
      </w:pPr>
    </w:p>
    <w:p w14:paraId="1D471230" w14:textId="77777777" w:rsidR="00991925" w:rsidRPr="004A625E" w:rsidRDefault="00991925" w:rsidP="00991925">
      <w:pPr>
        <w:pStyle w:val="af1"/>
        <w:tabs>
          <w:tab w:val="left" w:pos="3227"/>
        </w:tabs>
        <w:spacing w:line="360" w:lineRule="auto"/>
        <w:jc w:val="left"/>
        <w:rPr>
          <w:rFonts w:hAnsi="宋体" w:cs="Courier New"/>
          <w:sz w:val="24"/>
          <w:szCs w:val="24"/>
          <w:u w:val="single"/>
        </w:rPr>
      </w:pPr>
      <w:r w:rsidRPr="00971E70">
        <w:rPr>
          <w:rFonts w:hAnsi="宋体" w:hint="eastAsia"/>
          <w:sz w:val="24"/>
          <w:szCs w:val="24"/>
        </w:rPr>
        <w:t>参与测试工程师</w:t>
      </w:r>
      <w:r w:rsidRPr="004A625E">
        <w:rPr>
          <w:rFonts w:hAnsi="宋体" w:cs="Courier New" w:hint="eastAsia"/>
          <w:sz w:val="24"/>
          <w:szCs w:val="24"/>
        </w:rPr>
        <w:t>签字：</w:t>
      </w:r>
    </w:p>
    <w:p w14:paraId="4A916B9E" w14:textId="77777777" w:rsidR="00991925" w:rsidRPr="004A625E" w:rsidRDefault="00991925" w:rsidP="00991925">
      <w:pPr>
        <w:pStyle w:val="af1"/>
        <w:tabs>
          <w:tab w:val="left" w:pos="3227"/>
        </w:tabs>
        <w:spacing w:line="360" w:lineRule="auto"/>
        <w:jc w:val="left"/>
        <w:rPr>
          <w:rFonts w:hAnsi="宋体" w:cs="Courier New"/>
          <w:sz w:val="24"/>
          <w:szCs w:val="24"/>
          <w:u w:val="single"/>
        </w:rPr>
      </w:pPr>
    </w:p>
    <w:p w14:paraId="47DA5E5F" w14:textId="77777777" w:rsidR="00991925" w:rsidRPr="004A625E" w:rsidRDefault="00991925" w:rsidP="00991925">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1F63316A" w14:textId="77777777" w:rsidR="00991925" w:rsidRPr="004A625E" w:rsidRDefault="00991925" w:rsidP="00991925">
      <w:pPr>
        <w:pStyle w:val="af1"/>
        <w:tabs>
          <w:tab w:val="left" w:pos="5580"/>
        </w:tabs>
        <w:spacing w:line="360" w:lineRule="auto"/>
        <w:rPr>
          <w:rFonts w:hAnsi="宋体"/>
          <w:sz w:val="24"/>
          <w:szCs w:val="24"/>
        </w:rPr>
      </w:pPr>
    </w:p>
    <w:p w14:paraId="3B6B6D40"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附：</w:t>
      </w:r>
    </w:p>
    <w:p w14:paraId="234AFD81" w14:textId="77777777" w:rsidR="00991925" w:rsidRPr="004A625E" w:rsidRDefault="00991925" w:rsidP="00991925">
      <w:pPr>
        <w:pStyle w:val="af1"/>
        <w:tabs>
          <w:tab w:val="left" w:pos="5580"/>
        </w:tabs>
        <w:spacing w:line="360" w:lineRule="auto"/>
        <w:rPr>
          <w:rFonts w:hAnsi="宋体"/>
          <w:sz w:val="24"/>
          <w:szCs w:val="24"/>
        </w:rPr>
      </w:pPr>
      <w:r w:rsidRPr="00971E70">
        <w:rPr>
          <w:rFonts w:hAnsi="宋体" w:hint="eastAsia"/>
          <w:sz w:val="24"/>
          <w:szCs w:val="24"/>
        </w:rPr>
        <w:t>参与测试工程师</w:t>
      </w:r>
      <w:r w:rsidRPr="004A625E">
        <w:rPr>
          <w:rFonts w:hAnsi="宋体" w:hint="eastAsia"/>
          <w:sz w:val="24"/>
          <w:szCs w:val="24"/>
        </w:rPr>
        <w:t>姓名：</w:t>
      </w:r>
    </w:p>
    <w:p w14:paraId="0EEBFBC2"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0E25F64E"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职　　　　务：</w:t>
      </w:r>
    </w:p>
    <w:p w14:paraId="6166C3FC"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详细通讯地址：</w:t>
      </w:r>
    </w:p>
    <w:p w14:paraId="3E79767C"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邮政编码　　：</w:t>
      </w:r>
    </w:p>
    <w:p w14:paraId="54C34804"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传　　　　真：</w:t>
      </w:r>
    </w:p>
    <w:p w14:paraId="62AE9A8B" w14:textId="77777777" w:rsidR="00991925" w:rsidRPr="004A625E" w:rsidRDefault="00991925" w:rsidP="00991925">
      <w:pPr>
        <w:pStyle w:val="af1"/>
        <w:tabs>
          <w:tab w:val="left" w:pos="5580"/>
        </w:tabs>
        <w:spacing w:line="360" w:lineRule="auto"/>
        <w:rPr>
          <w:rFonts w:hAnsi="宋体"/>
          <w:sz w:val="24"/>
          <w:szCs w:val="24"/>
        </w:rPr>
      </w:pPr>
      <w:r w:rsidRPr="004A625E">
        <w:rPr>
          <w:rFonts w:hAnsi="宋体" w:hint="eastAsia"/>
          <w:sz w:val="24"/>
          <w:szCs w:val="24"/>
        </w:rPr>
        <w:t>电　　　　话：</w:t>
      </w:r>
    </w:p>
    <w:p w14:paraId="5F6B9F36" w14:textId="77777777" w:rsidR="00991925" w:rsidRPr="004A625E" w:rsidRDefault="00991925" w:rsidP="00991925">
      <w:pPr>
        <w:pStyle w:val="af1"/>
        <w:tabs>
          <w:tab w:val="left" w:pos="5580"/>
        </w:tabs>
        <w:spacing w:line="360" w:lineRule="auto"/>
        <w:rPr>
          <w:rFonts w:hAnsi="宋体"/>
          <w:sz w:val="24"/>
          <w:szCs w:val="24"/>
        </w:rPr>
      </w:pPr>
    </w:p>
    <w:p w14:paraId="3EC7B6DB" w14:textId="77777777" w:rsidR="00991925" w:rsidRPr="004A625E" w:rsidRDefault="00991925" w:rsidP="00991925">
      <w:pPr>
        <w:tabs>
          <w:tab w:val="left" w:pos="5580"/>
        </w:tabs>
        <w:spacing w:before="240" w:line="360" w:lineRule="auto"/>
        <w:ind w:leftChars="910" w:left="1911"/>
        <w:rPr>
          <w:rFonts w:ascii="宋体" w:hAnsi="宋体"/>
          <w:sz w:val="24"/>
          <w:u w:val="single"/>
        </w:rPr>
      </w:pPr>
    </w:p>
    <w:p w14:paraId="0EBEBA0A" w14:textId="77777777" w:rsidR="00991925" w:rsidRPr="003E22BD" w:rsidRDefault="00991925" w:rsidP="003E22BD">
      <w:pPr>
        <w:spacing w:line="360" w:lineRule="auto"/>
        <w:rPr>
          <w:rFonts w:ascii="宋体" w:hAnsi="宋体"/>
          <w:sz w:val="24"/>
        </w:rPr>
      </w:pPr>
      <w:r w:rsidRPr="003E22BD">
        <w:rPr>
          <w:rFonts w:ascii="宋体" w:hAnsi="宋体" w:hint="eastAsia"/>
          <w:sz w:val="24"/>
        </w:rPr>
        <w:t>注：</w:t>
      </w:r>
      <w:r w:rsidRPr="003E22BD">
        <w:rPr>
          <w:rFonts w:ascii="宋体" w:hAnsi="宋体"/>
          <w:sz w:val="24"/>
        </w:rPr>
        <w:t>1、附法定代表人和</w:t>
      </w:r>
      <w:r w:rsidRPr="003E22BD">
        <w:rPr>
          <w:rFonts w:hAnsi="宋体" w:hint="eastAsia"/>
          <w:sz w:val="24"/>
        </w:rPr>
        <w:t>参与测试工程师的</w:t>
      </w:r>
      <w:r w:rsidRPr="003E22BD">
        <w:rPr>
          <w:rFonts w:ascii="宋体" w:hAnsi="宋体" w:hint="eastAsia"/>
          <w:sz w:val="24"/>
        </w:rPr>
        <w:t>身份证复印件并加盖投标人公章。</w:t>
      </w:r>
    </w:p>
    <w:p w14:paraId="45F3DA3D" w14:textId="77777777" w:rsidR="00991925" w:rsidRPr="003E22BD" w:rsidRDefault="00991925" w:rsidP="003E22BD">
      <w:pPr>
        <w:spacing w:line="360" w:lineRule="auto"/>
        <w:ind w:leftChars="202" w:left="424"/>
        <w:rPr>
          <w:rFonts w:ascii="宋体" w:hAnsi="宋体"/>
          <w:sz w:val="24"/>
        </w:rPr>
      </w:pPr>
      <w:r w:rsidRPr="003E22BD">
        <w:rPr>
          <w:rFonts w:ascii="宋体" w:hAnsi="宋体"/>
          <w:sz w:val="24"/>
        </w:rPr>
        <w:t>2、本授权书须严格按照格式要求完整填写各项内容，由法定代表人</w:t>
      </w:r>
      <w:r w:rsidRPr="003E22BD">
        <w:rPr>
          <w:rFonts w:ascii="宋体" w:hAnsi="宋体" w:hint="eastAsia"/>
          <w:sz w:val="24"/>
        </w:rPr>
        <w:t>签字或盖章</w:t>
      </w:r>
      <w:r w:rsidRPr="003E22BD">
        <w:rPr>
          <w:rFonts w:ascii="宋体" w:hAnsi="宋体"/>
          <w:sz w:val="24"/>
        </w:rPr>
        <w:t>和</w:t>
      </w:r>
      <w:r w:rsidRPr="003E22BD">
        <w:rPr>
          <w:rFonts w:ascii="宋体" w:hAnsi="宋体" w:hint="eastAsia"/>
          <w:sz w:val="24"/>
        </w:rPr>
        <w:t>参与测试工程师签字并加盖投标人公章方为有效，否则视其授权书无效。</w:t>
      </w:r>
    </w:p>
    <w:p w14:paraId="2AB4CB8F" w14:textId="68DB2C9C" w:rsidR="00047599" w:rsidRPr="003E22BD" w:rsidRDefault="003E22BD" w:rsidP="003E22BD">
      <w:pPr>
        <w:pStyle w:val="0KL--"/>
        <w:spacing w:line="360" w:lineRule="auto"/>
        <w:ind w:firstLine="482"/>
        <w:rPr>
          <w:rFonts w:ascii="宋体" w:eastAsia="宋体" w:hAnsi="宋体"/>
        </w:rPr>
      </w:pPr>
      <w:r w:rsidRPr="003E22BD">
        <w:rPr>
          <w:rFonts w:ascii="宋体" w:eastAsia="宋体" w:hAnsi="宋体" w:hint="eastAsia"/>
        </w:rPr>
        <w:t>3、参与测试时工程师还需手持一份本授权书原件。</w:t>
      </w:r>
    </w:p>
    <w:sectPr w:rsidR="00047599" w:rsidRPr="003E22BD" w:rsidSect="00A17A32">
      <w:footerReference w:type="even" r:id="rId36"/>
      <w:footerReference w:type="first" r:id="rId37"/>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AAAB6" w14:textId="77777777" w:rsidR="003162BB" w:rsidRDefault="003162BB">
      <w:r>
        <w:separator/>
      </w:r>
    </w:p>
  </w:endnote>
  <w:endnote w:type="continuationSeparator" w:id="0">
    <w:p w14:paraId="6D499353" w14:textId="77777777" w:rsidR="003162BB" w:rsidRDefault="00316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微软雅黑"/>
    <w:charset w:val="86"/>
    <w:family w:val="modern"/>
    <w:pitch w:val="default"/>
    <w:sig w:usb0="00000001"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Times New Roman"/>
    <w:charset w:val="00"/>
    <w:family w:val="roman"/>
    <w:pitch w:val="default"/>
  </w:font>
  <w:font w:name="华文楷体">
    <w:altName w:val="STKaiti"/>
    <w:charset w:val="86"/>
    <w:family w:val="auto"/>
    <w:pitch w:val="variable"/>
    <w:sig w:usb0="00000287" w:usb1="080F0000" w:usb2="00000010" w:usb3="00000000" w:csb0="0004009F" w:csb1="00000000"/>
  </w:font>
  <w:font w:name="华文中宋">
    <w:altName w:val="STZhongsong"/>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华文宋体">
    <w:altName w:val="微软雅黑"/>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1D5BF" w14:textId="77777777" w:rsidR="001637E8" w:rsidRDefault="001637E8">
    <w:pPr>
      <w:pStyle w:val="af7"/>
      <w:framePr w:wrap="around" w:vAnchor="text" w:hAnchor="margin" w:xAlign="center" w:y="1"/>
      <w:rPr>
        <w:rStyle w:val="affe"/>
      </w:rPr>
    </w:pPr>
    <w:r>
      <w:fldChar w:fldCharType="begin"/>
    </w:r>
    <w:r>
      <w:rPr>
        <w:rStyle w:val="affe"/>
      </w:rPr>
      <w:instrText xml:space="preserve">PAGE  </w:instrText>
    </w:r>
    <w:r>
      <w:fldChar w:fldCharType="end"/>
    </w:r>
  </w:p>
  <w:p w14:paraId="4AD1DE1F" w14:textId="77777777" w:rsidR="001637E8" w:rsidRDefault="001637E8">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4938BA" w14:textId="1AF737EE" w:rsidR="001637E8" w:rsidRDefault="001637E8">
        <w:pPr>
          <w:pStyle w:val="af7"/>
          <w:jc w:val="center"/>
        </w:pPr>
        <w:r>
          <w:fldChar w:fldCharType="begin"/>
        </w:r>
        <w:r>
          <w:instrText>PAGE   \* MERGEFORMAT</w:instrText>
        </w:r>
        <w:r>
          <w:fldChar w:fldCharType="separate"/>
        </w:r>
        <w:r w:rsidRPr="00C029AB">
          <w:rPr>
            <w:noProof/>
            <w:lang w:val="zh-CN"/>
          </w:rPr>
          <w:t>39</w:t>
        </w:r>
        <w:r>
          <w:fldChar w:fldCharType="end"/>
        </w:r>
      </w:p>
    </w:sdtContent>
  </w:sdt>
  <w:p w14:paraId="0012195B" w14:textId="77777777" w:rsidR="001637E8" w:rsidRDefault="001637E8">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613DC" w14:textId="77777777" w:rsidR="001637E8" w:rsidRDefault="001637E8">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3A32C" w14:textId="65D99F93" w:rsidR="001637E8" w:rsidRDefault="001637E8">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69</w:t>
    </w:r>
    <w:r>
      <w:fldChar w:fldCharType="end"/>
    </w:r>
  </w:p>
  <w:p w14:paraId="5AF7CF26" w14:textId="77777777" w:rsidR="001637E8" w:rsidRDefault="001637E8">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0DC46D" w14:textId="77777777" w:rsidR="001637E8" w:rsidRDefault="001637E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F353E46" w14:textId="77777777" w:rsidR="001637E8" w:rsidRDefault="001637E8">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4C260A" w14:textId="6FE6FE6D" w:rsidR="001637E8" w:rsidRDefault="001637E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103</w:t>
    </w:r>
    <w:r>
      <w:fldChar w:fldCharType="end"/>
    </w:r>
  </w:p>
  <w:p w14:paraId="795C4836" w14:textId="77777777" w:rsidR="001637E8" w:rsidRDefault="001637E8">
    <w:pPr>
      <w:pStyle w:val="af7"/>
      <w:jc w:val="center"/>
    </w:pPr>
  </w:p>
  <w:p w14:paraId="644B461D" w14:textId="77777777" w:rsidR="001637E8" w:rsidRDefault="001637E8">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5172" w14:textId="77777777" w:rsidR="001637E8" w:rsidRDefault="001637E8">
    <w:pPr>
      <w:pStyle w:val="af7"/>
      <w:framePr w:wrap="around" w:vAnchor="text" w:hAnchor="margin" w:xAlign="right" w:y="1"/>
      <w:rPr>
        <w:rStyle w:val="affe"/>
      </w:rPr>
    </w:pPr>
  </w:p>
  <w:p w14:paraId="0AE845A1" w14:textId="77777777" w:rsidR="001637E8" w:rsidRDefault="001637E8">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F0DED" w14:textId="77777777" w:rsidR="001637E8" w:rsidRDefault="001637E8">
    <w:pPr>
      <w:pStyle w:val="af7"/>
      <w:framePr w:wrap="around" w:vAnchor="text" w:hAnchor="margin" w:xAlign="center" w:y="1"/>
      <w:rPr>
        <w:rStyle w:val="affe"/>
      </w:rPr>
    </w:pPr>
    <w:r>
      <w:fldChar w:fldCharType="begin"/>
    </w:r>
    <w:r>
      <w:rPr>
        <w:rStyle w:val="affe"/>
      </w:rPr>
      <w:instrText xml:space="preserve">PAGE  </w:instrText>
    </w:r>
    <w:r>
      <w:fldChar w:fldCharType="end"/>
    </w:r>
  </w:p>
  <w:p w14:paraId="465633A2" w14:textId="77777777" w:rsidR="001637E8" w:rsidRDefault="001637E8">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9EB2D" w14:textId="77777777" w:rsidR="001637E8" w:rsidRDefault="001637E8">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2463A" w14:textId="77777777" w:rsidR="003162BB" w:rsidRDefault="003162BB">
      <w:r>
        <w:separator/>
      </w:r>
    </w:p>
  </w:footnote>
  <w:footnote w:type="continuationSeparator" w:id="0">
    <w:p w14:paraId="7B7E16D4" w14:textId="77777777" w:rsidR="003162BB" w:rsidRDefault="003162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1A0EC" w14:textId="77777777" w:rsidR="001637E8" w:rsidRDefault="001637E8">
    <w:pPr>
      <w:spacing w:line="276" w:lineRule="auto"/>
      <w:rPr>
        <w:rFonts w:ascii="Cambria"/>
        <w:sz w:val="18"/>
        <w:szCs w:val="18"/>
        <w:u w:val="single"/>
      </w:rPr>
    </w:pPr>
  </w:p>
  <w:p w14:paraId="3F2778C4" w14:textId="77777777" w:rsidR="001637E8" w:rsidRDefault="001637E8">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0DA4763B"/>
    <w:multiLevelType w:val="multilevel"/>
    <w:tmpl w:val="2A44DD34"/>
    <w:lvl w:ilvl="0">
      <w:start w:val="5"/>
      <w:numFmt w:val="decimal"/>
      <w:lvlText w:val="%1"/>
      <w:lvlJc w:val="left"/>
      <w:pPr>
        <w:ind w:left="480" w:hanging="480"/>
      </w:pPr>
      <w:rPr>
        <w:rFonts w:hint="default"/>
      </w:rPr>
    </w:lvl>
    <w:lvl w:ilvl="1">
      <w:start w:val="1"/>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0"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2" w15:restartNumberingAfterBreak="0">
    <w:nsid w:val="2E9D67BE"/>
    <w:multiLevelType w:val="multilevel"/>
    <w:tmpl w:val="2A44DD34"/>
    <w:lvl w:ilvl="0">
      <w:start w:val="5"/>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3"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4" w15:restartNumberingAfterBreak="0">
    <w:nsid w:val="44FE12FC"/>
    <w:multiLevelType w:val="multilevel"/>
    <w:tmpl w:val="2A44DD34"/>
    <w:lvl w:ilvl="0">
      <w:start w:val="5"/>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6"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E05560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8"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20"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21" w15:restartNumberingAfterBreak="0">
    <w:nsid w:val="558A6636"/>
    <w:multiLevelType w:val="hybridMultilevel"/>
    <w:tmpl w:val="9362A55A"/>
    <w:lvl w:ilvl="0" w:tplc="05E4413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23" w15:restartNumberingAfterBreak="0">
    <w:nsid w:val="60543163"/>
    <w:multiLevelType w:val="multilevel"/>
    <w:tmpl w:val="2A44DD34"/>
    <w:lvl w:ilvl="0">
      <w:start w:val="6"/>
      <w:numFmt w:val="decimal"/>
      <w:lvlText w:val="%1"/>
      <w:lvlJc w:val="left"/>
      <w:pPr>
        <w:ind w:left="480" w:hanging="480"/>
      </w:pPr>
      <w:rPr>
        <w:rFonts w:hint="default"/>
      </w:rPr>
    </w:lvl>
    <w:lvl w:ilvl="1">
      <w:start w:val="3"/>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4"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5"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784074D4"/>
    <w:multiLevelType w:val="multilevel"/>
    <w:tmpl w:val="80CEC3F2"/>
    <w:lvl w:ilvl="0">
      <w:start w:val="6"/>
      <w:numFmt w:val="decimal"/>
      <w:lvlText w:val="%1"/>
      <w:lvlJc w:val="left"/>
      <w:pPr>
        <w:ind w:left="480" w:hanging="480"/>
      </w:pPr>
      <w:rPr>
        <w:rFonts w:hint="default"/>
      </w:rPr>
    </w:lvl>
    <w:lvl w:ilvl="1">
      <w:start w:val="1"/>
      <w:numFmt w:val="decimal"/>
      <w:lvlText w:val="%1.%2"/>
      <w:lvlJc w:val="left"/>
      <w:pPr>
        <w:ind w:left="973" w:hanging="480"/>
      </w:pPr>
      <w:rPr>
        <w:rFonts w:hint="default"/>
      </w:rPr>
    </w:lvl>
    <w:lvl w:ilvl="2">
      <w:start w:val="1"/>
      <w:numFmt w:val="decimal"/>
      <w:lvlText w:val="%1.%2.%3"/>
      <w:lvlJc w:val="left"/>
      <w:pPr>
        <w:ind w:left="1706" w:hanging="720"/>
      </w:pPr>
      <w:rPr>
        <w:rFonts w:hint="default"/>
      </w:rPr>
    </w:lvl>
    <w:lvl w:ilvl="3">
      <w:start w:val="1"/>
      <w:numFmt w:val="decimal"/>
      <w:lvlText w:val="%1.%2.%3.%4"/>
      <w:lvlJc w:val="left"/>
      <w:pPr>
        <w:ind w:left="2199" w:hanging="720"/>
      </w:pPr>
      <w:rPr>
        <w:rFonts w:hint="default"/>
      </w:rPr>
    </w:lvl>
    <w:lvl w:ilvl="4">
      <w:start w:val="1"/>
      <w:numFmt w:val="decimal"/>
      <w:lvlText w:val="%1.%2.%3.%4.%5"/>
      <w:lvlJc w:val="left"/>
      <w:pPr>
        <w:ind w:left="3052" w:hanging="1080"/>
      </w:pPr>
      <w:rPr>
        <w:rFonts w:hint="default"/>
      </w:rPr>
    </w:lvl>
    <w:lvl w:ilvl="5">
      <w:start w:val="1"/>
      <w:numFmt w:val="decimal"/>
      <w:lvlText w:val="%1.%2.%3.%4.%5.%6"/>
      <w:lvlJc w:val="left"/>
      <w:pPr>
        <w:ind w:left="3545" w:hanging="1080"/>
      </w:pPr>
      <w:rPr>
        <w:rFonts w:hint="default"/>
      </w:rPr>
    </w:lvl>
    <w:lvl w:ilvl="6">
      <w:start w:val="1"/>
      <w:numFmt w:val="decimal"/>
      <w:lvlText w:val="%1.%2.%3.%4.%5.%6.%7"/>
      <w:lvlJc w:val="left"/>
      <w:pPr>
        <w:ind w:left="4398" w:hanging="1440"/>
      </w:pPr>
      <w:rPr>
        <w:rFonts w:hint="default"/>
      </w:rPr>
    </w:lvl>
    <w:lvl w:ilvl="7">
      <w:start w:val="1"/>
      <w:numFmt w:val="decimal"/>
      <w:lvlText w:val="%1.%2.%3.%4.%5.%6.%7.%8"/>
      <w:lvlJc w:val="left"/>
      <w:pPr>
        <w:ind w:left="4891" w:hanging="1440"/>
      </w:pPr>
      <w:rPr>
        <w:rFonts w:hint="default"/>
      </w:rPr>
    </w:lvl>
    <w:lvl w:ilvl="8">
      <w:start w:val="1"/>
      <w:numFmt w:val="decimal"/>
      <w:lvlText w:val="%1.%2.%3.%4.%5.%6.%7.%8.%9"/>
      <w:lvlJc w:val="left"/>
      <w:pPr>
        <w:ind w:left="5744" w:hanging="1800"/>
      </w:pPr>
      <w:rPr>
        <w:rFonts w:hint="default"/>
      </w:rPr>
    </w:lvl>
  </w:abstractNum>
  <w:abstractNum w:abstractNumId="28" w15:restartNumberingAfterBreak="0">
    <w:nsid w:val="7C0518B3"/>
    <w:multiLevelType w:val="multilevel"/>
    <w:tmpl w:val="2A44DD34"/>
    <w:lvl w:ilvl="0">
      <w:start w:val="6"/>
      <w:numFmt w:val="decimal"/>
      <w:lvlText w:val="%1"/>
      <w:lvlJc w:val="left"/>
      <w:pPr>
        <w:ind w:left="480" w:hanging="480"/>
      </w:pPr>
      <w:rPr>
        <w:rFonts w:hint="default"/>
      </w:rPr>
    </w:lvl>
    <w:lvl w:ilvl="1">
      <w:start w:val="2"/>
      <w:numFmt w:val="decimal"/>
      <w:lvlText w:val="%1.%2"/>
      <w:lvlJc w:val="left"/>
      <w:pPr>
        <w:ind w:left="1118" w:hanging="480"/>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29"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30"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6"/>
  </w:num>
  <w:num w:numId="4">
    <w:abstractNumId w:val="16"/>
  </w:num>
  <w:num w:numId="5">
    <w:abstractNumId w:val="18"/>
  </w:num>
  <w:num w:numId="6">
    <w:abstractNumId w:val="2"/>
  </w:num>
  <w:num w:numId="7">
    <w:abstractNumId w:val="20"/>
    <w:lvlOverride w:ilvl="0">
      <w:startOverride w:val="1"/>
    </w:lvlOverride>
  </w:num>
  <w:num w:numId="8">
    <w:abstractNumId w:val="3"/>
  </w:num>
  <w:num w:numId="9">
    <w:abstractNumId w:val="10"/>
  </w:num>
  <w:num w:numId="10">
    <w:abstractNumId w:val="5"/>
  </w:num>
  <w:num w:numId="11">
    <w:abstractNumId w:val="1"/>
  </w:num>
  <w:num w:numId="12">
    <w:abstractNumId w:val="29"/>
  </w:num>
  <w:num w:numId="13">
    <w:abstractNumId w:val="24"/>
  </w:num>
  <w:num w:numId="14">
    <w:abstractNumId w:val="7"/>
  </w:num>
  <w:num w:numId="15">
    <w:abstractNumId w:val="8"/>
  </w:num>
  <w:num w:numId="16">
    <w:abstractNumId w:val="15"/>
  </w:num>
  <w:num w:numId="17">
    <w:abstractNumId w:val="0"/>
  </w:num>
  <w:num w:numId="18">
    <w:abstractNumId w:val="13"/>
  </w:num>
  <w:num w:numId="19">
    <w:abstractNumId w:val="30"/>
  </w:num>
  <w:num w:numId="20">
    <w:abstractNumId w:val="22"/>
  </w:num>
  <w:num w:numId="21">
    <w:abstractNumId w:val="25"/>
  </w:num>
  <w:num w:numId="22">
    <w:abstractNumId w:val="19"/>
  </w:num>
  <w:num w:numId="23">
    <w:abstractNumId w:val="11"/>
  </w:num>
  <w:num w:numId="24">
    <w:abstractNumId w:val="21"/>
  </w:num>
  <w:num w:numId="25">
    <w:abstractNumId w:val="17"/>
  </w:num>
  <w:num w:numId="26">
    <w:abstractNumId w:val="27"/>
  </w:num>
  <w:num w:numId="27">
    <w:abstractNumId w:val="9"/>
  </w:num>
  <w:num w:numId="28">
    <w:abstractNumId w:val="12"/>
  </w:num>
  <w:num w:numId="29">
    <w:abstractNumId w:val="14"/>
  </w:num>
  <w:num w:numId="30">
    <w:abstractNumId w:val="28"/>
  </w:num>
  <w:num w:numId="31">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5FFD"/>
    <w:rsid w:val="00006039"/>
    <w:rsid w:val="00012705"/>
    <w:rsid w:val="00013C6D"/>
    <w:rsid w:val="00017FC8"/>
    <w:rsid w:val="00020484"/>
    <w:rsid w:val="00023131"/>
    <w:rsid w:val="0002346E"/>
    <w:rsid w:val="00023F36"/>
    <w:rsid w:val="00027C46"/>
    <w:rsid w:val="00027E48"/>
    <w:rsid w:val="0003075D"/>
    <w:rsid w:val="0003299B"/>
    <w:rsid w:val="00037196"/>
    <w:rsid w:val="00037DA8"/>
    <w:rsid w:val="00046D92"/>
    <w:rsid w:val="00047599"/>
    <w:rsid w:val="00047E8A"/>
    <w:rsid w:val="000549E7"/>
    <w:rsid w:val="000652D6"/>
    <w:rsid w:val="00067B19"/>
    <w:rsid w:val="000716ED"/>
    <w:rsid w:val="00074657"/>
    <w:rsid w:val="00074E52"/>
    <w:rsid w:val="00077CDB"/>
    <w:rsid w:val="00080597"/>
    <w:rsid w:val="00081642"/>
    <w:rsid w:val="00081644"/>
    <w:rsid w:val="000835C0"/>
    <w:rsid w:val="000846C6"/>
    <w:rsid w:val="00084ACB"/>
    <w:rsid w:val="000A08C8"/>
    <w:rsid w:val="000A1ED1"/>
    <w:rsid w:val="000A3938"/>
    <w:rsid w:val="000A60E4"/>
    <w:rsid w:val="000A770B"/>
    <w:rsid w:val="000B160F"/>
    <w:rsid w:val="000B353D"/>
    <w:rsid w:val="000C368F"/>
    <w:rsid w:val="000C4235"/>
    <w:rsid w:val="000D5F82"/>
    <w:rsid w:val="000E5AE3"/>
    <w:rsid w:val="000E65B2"/>
    <w:rsid w:val="000E6C80"/>
    <w:rsid w:val="000F4F59"/>
    <w:rsid w:val="001003E9"/>
    <w:rsid w:val="001007E5"/>
    <w:rsid w:val="00100AB5"/>
    <w:rsid w:val="001028EF"/>
    <w:rsid w:val="0010336C"/>
    <w:rsid w:val="00103A4F"/>
    <w:rsid w:val="00104B3D"/>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418AA"/>
    <w:rsid w:val="0014250F"/>
    <w:rsid w:val="0015183D"/>
    <w:rsid w:val="00153564"/>
    <w:rsid w:val="001561B1"/>
    <w:rsid w:val="001637E8"/>
    <w:rsid w:val="00165B19"/>
    <w:rsid w:val="001722E5"/>
    <w:rsid w:val="00176AFD"/>
    <w:rsid w:val="00176D22"/>
    <w:rsid w:val="00176DF6"/>
    <w:rsid w:val="00177C88"/>
    <w:rsid w:val="00183617"/>
    <w:rsid w:val="001849C9"/>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07664"/>
    <w:rsid w:val="0021003A"/>
    <w:rsid w:val="002105F3"/>
    <w:rsid w:val="002201DF"/>
    <w:rsid w:val="00223F83"/>
    <w:rsid w:val="0022545A"/>
    <w:rsid w:val="00235A89"/>
    <w:rsid w:val="002411DF"/>
    <w:rsid w:val="00241598"/>
    <w:rsid w:val="002467B8"/>
    <w:rsid w:val="002472B9"/>
    <w:rsid w:val="00254F4C"/>
    <w:rsid w:val="00257310"/>
    <w:rsid w:val="00263515"/>
    <w:rsid w:val="0026423F"/>
    <w:rsid w:val="00270121"/>
    <w:rsid w:val="00271F86"/>
    <w:rsid w:val="0027208A"/>
    <w:rsid w:val="002728A7"/>
    <w:rsid w:val="002751A4"/>
    <w:rsid w:val="00275D2C"/>
    <w:rsid w:val="00275F05"/>
    <w:rsid w:val="002774D2"/>
    <w:rsid w:val="00281915"/>
    <w:rsid w:val="00282A02"/>
    <w:rsid w:val="002838E1"/>
    <w:rsid w:val="00284E40"/>
    <w:rsid w:val="0029302E"/>
    <w:rsid w:val="0029562E"/>
    <w:rsid w:val="002A3550"/>
    <w:rsid w:val="002A4C86"/>
    <w:rsid w:val="002B1EBB"/>
    <w:rsid w:val="002C2560"/>
    <w:rsid w:val="002C3445"/>
    <w:rsid w:val="002C3E90"/>
    <w:rsid w:val="002C4D53"/>
    <w:rsid w:val="002E04E7"/>
    <w:rsid w:val="002E065F"/>
    <w:rsid w:val="002E1A88"/>
    <w:rsid w:val="002E3A2D"/>
    <w:rsid w:val="002E4190"/>
    <w:rsid w:val="002F3593"/>
    <w:rsid w:val="002F40B2"/>
    <w:rsid w:val="002F40EC"/>
    <w:rsid w:val="002F4D84"/>
    <w:rsid w:val="002F599C"/>
    <w:rsid w:val="00302197"/>
    <w:rsid w:val="00306AD7"/>
    <w:rsid w:val="00306AE6"/>
    <w:rsid w:val="00306CBD"/>
    <w:rsid w:val="0030746F"/>
    <w:rsid w:val="0031248C"/>
    <w:rsid w:val="00312EA0"/>
    <w:rsid w:val="003136C4"/>
    <w:rsid w:val="00313B4D"/>
    <w:rsid w:val="003162BB"/>
    <w:rsid w:val="00322001"/>
    <w:rsid w:val="00323270"/>
    <w:rsid w:val="0032648D"/>
    <w:rsid w:val="00327569"/>
    <w:rsid w:val="00327FA6"/>
    <w:rsid w:val="0033204C"/>
    <w:rsid w:val="00336E5F"/>
    <w:rsid w:val="0034042F"/>
    <w:rsid w:val="00344A01"/>
    <w:rsid w:val="00347283"/>
    <w:rsid w:val="00350158"/>
    <w:rsid w:val="00357055"/>
    <w:rsid w:val="003621F1"/>
    <w:rsid w:val="0036270D"/>
    <w:rsid w:val="00363D11"/>
    <w:rsid w:val="00371704"/>
    <w:rsid w:val="00372195"/>
    <w:rsid w:val="00375A14"/>
    <w:rsid w:val="0038234C"/>
    <w:rsid w:val="00382BA1"/>
    <w:rsid w:val="00383F38"/>
    <w:rsid w:val="0038534F"/>
    <w:rsid w:val="003854EF"/>
    <w:rsid w:val="00385912"/>
    <w:rsid w:val="003866AE"/>
    <w:rsid w:val="003A35D2"/>
    <w:rsid w:val="003A641D"/>
    <w:rsid w:val="003A6CE3"/>
    <w:rsid w:val="003A7293"/>
    <w:rsid w:val="003A7589"/>
    <w:rsid w:val="003B2733"/>
    <w:rsid w:val="003B293F"/>
    <w:rsid w:val="003B3AFB"/>
    <w:rsid w:val="003B3CEE"/>
    <w:rsid w:val="003C2D1A"/>
    <w:rsid w:val="003C5570"/>
    <w:rsid w:val="003C6044"/>
    <w:rsid w:val="003D1BD7"/>
    <w:rsid w:val="003D4D9D"/>
    <w:rsid w:val="003E22BD"/>
    <w:rsid w:val="003E6F06"/>
    <w:rsid w:val="003F284F"/>
    <w:rsid w:val="003F2A95"/>
    <w:rsid w:val="003F51B5"/>
    <w:rsid w:val="0040504D"/>
    <w:rsid w:val="0040637F"/>
    <w:rsid w:val="00412443"/>
    <w:rsid w:val="004127B3"/>
    <w:rsid w:val="00417C5E"/>
    <w:rsid w:val="004223B2"/>
    <w:rsid w:val="004227BB"/>
    <w:rsid w:val="00422EDA"/>
    <w:rsid w:val="00422EEC"/>
    <w:rsid w:val="004252E8"/>
    <w:rsid w:val="0042537C"/>
    <w:rsid w:val="004308B2"/>
    <w:rsid w:val="004315DE"/>
    <w:rsid w:val="00433DF1"/>
    <w:rsid w:val="0043670A"/>
    <w:rsid w:val="00437D14"/>
    <w:rsid w:val="00440B41"/>
    <w:rsid w:val="00443995"/>
    <w:rsid w:val="00444A5F"/>
    <w:rsid w:val="00444C0D"/>
    <w:rsid w:val="004456AD"/>
    <w:rsid w:val="00446997"/>
    <w:rsid w:val="00447159"/>
    <w:rsid w:val="0045197B"/>
    <w:rsid w:val="004555EC"/>
    <w:rsid w:val="00456DDF"/>
    <w:rsid w:val="00466E61"/>
    <w:rsid w:val="00474493"/>
    <w:rsid w:val="00474D58"/>
    <w:rsid w:val="004760FD"/>
    <w:rsid w:val="00481534"/>
    <w:rsid w:val="00482A20"/>
    <w:rsid w:val="00483911"/>
    <w:rsid w:val="0048425B"/>
    <w:rsid w:val="00485089"/>
    <w:rsid w:val="004A0162"/>
    <w:rsid w:val="004A1E7C"/>
    <w:rsid w:val="004A577B"/>
    <w:rsid w:val="004A625E"/>
    <w:rsid w:val="004A7170"/>
    <w:rsid w:val="004A7798"/>
    <w:rsid w:val="004A7899"/>
    <w:rsid w:val="004B4163"/>
    <w:rsid w:val="004B6C45"/>
    <w:rsid w:val="004B773D"/>
    <w:rsid w:val="004C700A"/>
    <w:rsid w:val="004D593D"/>
    <w:rsid w:val="004D5B64"/>
    <w:rsid w:val="004D616A"/>
    <w:rsid w:val="004D61BC"/>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30C1"/>
    <w:rsid w:val="0055473B"/>
    <w:rsid w:val="0055673D"/>
    <w:rsid w:val="00562F3E"/>
    <w:rsid w:val="00570A0D"/>
    <w:rsid w:val="005713A0"/>
    <w:rsid w:val="00574F01"/>
    <w:rsid w:val="00583741"/>
    <w:rsid w:val="00583801"/>
    <w:rsid w:val="00583C88"/>
    <w:rsid w:val="00591C6E"/>
    <w:rsid w:val="00592FAF"/>
    <w:rsid w:val="0059367D"/>
    <w:rsid w:val="00594FE4"/>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39D1"/>
    <w:rsid w:val="0062441D"/>
    <w:rsid w:val="006257EB"/>
    <w:rsid w:val="00625C8B"/>
    <w:rsid w:val="00630FB6"/>
    <w:rsid w:val="006353B3"/>
    <w:rsid w:val="00640855"/>
    <w:rsid w:val="006446A2"/>
    <w:rsid w:val="00645551"/>
    <w:rsid w:val="0065582E"/>
    <w:rsid w:val="00660156"/>
    <w:rsid w:val="006607E8"/>
    <w:rsid w:val="006625A3"/>
    <w:rsid w:val="0066343C"/>
    <w:rsid w:val="00663B81"/>
    <w:rsid w:val="00673C54"/>
    <w:rsid w:val="00673EE6"/>
    <w:rsid w:val="00676087"/>
    <w:rsid w:val="00677465"/>
    <w:rsid w:val="00677908"/>
    <w:rsid w:val="00690436"/>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73B"/>
    <w:rsid w:val="006F6A5F"/>
    <w:rsid w:val="00706E2F"/>
    <w:rsid w:val="00711180"/>
    <w:rsid w:val="007123B7"/>
    <w:rsid w:val="00712FE3"/>
    <w:rsid w:val="00713D58"/>
    <w:rsid w:val="00715CD5"/>
    <w:rsid w:val="00720087"/>
    <w:rsid w:val="00721566"/>
    <w:rsid w:val="00722136"/>
    <w:rsid w:val="0072389D"/>
    <w:rsid w:val="00726118"/>
    <w:rsid w:val="007309A5"/>
    <w:rsid w:val="00735856"/>
    <w:rsid w:val="007369C0"/>
    <w:rsid w:val="0074516A"/>
    <w:rsid w:val="0074607C"/>
    <w:rsid w:val="00746CB8"/>
    <w:rsid w:val="00746F2C"/>
    <w:rsid w:val="00747AB2"/>
    <w:rsid w:val="00751073"/>
    <w:rsid w:val="007536F9"/>
    <w:rsid w:val="007549DC"/>
    <w:rsid w:val="00755ACA"/>
    <w:rsid w:val="00755CBC"/>
    <w:rsid w:val="0076135B"/>
    <w:rsid w:val="00763F5A"/>
    <w:rsid w:val="007730BA"/>
    <w:rsid w:val="00775900"/>
    <w:rsid w:val="00776076"/>
    <w:rsid w:val="00776281"/>
    <w:rsid w:val="0078055B"/>
    <w:rsid w:val="00780CAF"/>
    <w:rsid w:val="00780FD8"/>
    <w:rsid w:val="00781848"/>
    <w:rsid w:val="0078203C"/>
    <w:rsid w:val="007820F6"/>
    <w:rsid w:val="00784009"/>
    <w:rsid w:val="00784157"/>
    <w:rsid w:val="00785F56"/>
    <w:rsid w:val="0079107E"/>
    <w:rsid w:val="00791B24"/>
    <w:rsid w:val="00795D03"/>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0035"/>
    <w:rsid w:val="008214F8"/>
    <w:rsid w:val="00821885"/>
    <w:rsid w:val="0082189B"/>
    <w:rsid w:val="0082383A"/>
    <w:rsid w:val="00823B5C"/>
    <w:rsid w:val="0083043D"/>
    <w:rsid w:val="00830810"/>
    <w:rsid w:val="00832E06"/>
    <w:rsid w:val="00835264"/>
    <w:rsid w:val="0083663E"/>
    <w:rsid w:val="0084102E"/>
    <w:rsid w:val="008425BA"/>
    <w:rsid w:val="008439C9"/>
    <w:rsid w:val="008468AB"/>
    <w:rsid w:val="00847005"/>
    <w:rsid w:val="00851976"/>
    <w:rsid w:val="00852155"/>
    <w:rsid w:val="008552AF"/>
    <w:rsid w:val="00855BB4"/>
    <w:rsid w:val="00861F7C"/>
    <w:rsid w:val="008656BF"/>
    <w:rsid w:val="008661E3"/>
    <w:rsid w:val="008678E0"/>
    <w:rsid w:val="00871BEC"/>
    <w:rsid w:val="00872AD2"/>
    <w:rsid w:val="008734DD"/>
    <w:rsid w:val="00875FF6"/>
    <w:rsid w:val="008775E5"/>
    <w:rsid w:val="00885D83"/>
    <w:rsid w:val="008874F1"/>
    <w:rsid w:val="00895579"/>
    <w:rsid w:val="00896EDE"/>
    <w:rsid w:val="00897CFE"/>
    <w:rsid w:val="008A06E4"/>
    <w:rsid w:val="008A183B"/>
    <w:rsid w:val="008A7245"/>
    <w:rsid w:val="008B219C"/>
    <w:rsid w:val="008C0170"/>
    <w:rsid w:val="008C0418"/>
    <w:rsid w:val="008C09F4"/>
    <w:rsid w:val="008C4848"/>
    <w:rsid w:val="008C4DF1"/>
    <w:rsid w:val="008E3EFD"/>
    <w:rsid w:val="008E4D45"/>
    <w:rsid w:val="008E5638"/>
    <w:rsid w:val="008E59F6"/>
    <w:rsid w:val="008E6A69"/>
    <w:rsid w:val="008E6EB5"/>
    <w:rsid w:val="008F068E"/>
    <w:rsid w:val="008F5935"/>
    <w:rsid w:val="0090166B"/>
    <w:rsid w:val="009052C8"/>
    <w:rsid w:val="00906FE3"/>
    <w:rsid w:val="00907507"/>
    <w:rsid w:val="00912830"/>
    <w:rsid w:val="0091679B"/>
    <w:rsid w:val="0091745C"/>
    <w:rsid w:val="0092381B"/>
    <w:rsid w:val="009238BA"/>
    <w:rsid w:val="0092712D"/>
    <w:rsid w:val="00931FE6"/>
    <w:rsid w:val="00943E3E"/>
    <w:rsid w:val="00945E56"/>
    <w:rsid w:val="0095373F"/>
    <w:rsid w:val="009543C0"/>
    <w:rsid w:val="0095445D"/>
    <w:rsid w:val="009647CF"/>
    <w:rsid w:val="00964B61"/>
    <w:rsid w:val="0096622C"/>
    <w:rsid w:val="009666B1"/>
    <w:rsid w:val="00971341"/>
    <w:rsid w:val="009778CE"/>
    <w:rsid w:val="00980348"/>
    <w:rsid w:val="0098436A"/>
    <w:rsid w:val="00986AF0"/>
    <w:rsid w:val="00991925"/>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17A32"/>
    <w:rsid w:val="00A2221D"/>
    <w:rsid w:val="00A3542A"/>
    <w:rsid w:val="00A36274"/>
    <w:rsid w:val="00A407EF"/>
    <w:rsid w:val="00A417DA"/>
    <w:rsid w:val="00A42A62"/>
    <w:rsid w:val="00A44657"/>
    <w:rsid w:val="00A4471A"/>
    <w:rsid w:val="00A5298A"/>
    <w:rsid w:val="00A54239"/>
    <w:rsid w:val="00A54260"/>
    <w:rsid w:val="00A544F5"/>
    <w:rsid w:val="00A55217"/>
    <w:rsid w:val="00A5658C"/>
    <w:rsid w:val="00A57B72"/>
    <w:rsid w:val="00A603E3"/>
    <w:rsid w:val="00A60DD6"/>
    <w:rsid w:val="00A60FAF"/>
    <w:rsid w:val="00A73280"/>
    <w:rsid w:val="00A74A7B"/>
    <w:rsid w:val="00A7517E"/>
    <w:rsid w:val="00A76DD2"/>
    <w:rsid w:val="00A8399F"/>
    <w:rsid w:val="00A8557B"/>
    <w:rsid w:val="00A856B4"/>
    <w:rsid w:val="00A86E6E"/>
    <w:rsid w:val="00A87860"/>
    <w:rsid w:val="00A87CA9"/>
    <w:rsid w:val="00A87EDE"/>
    <w:rsid w:val="00A904B4"/>
    <w:rsid w:val="00A9174D"/>
    <w:rsid w:val="00A927D1"/>
    <w:rsid w:val="00A94A37"/>
    <w:rsid w:val="00A951EE"/>
    <w:rsid w:val="00A95A10"/>
    <w:rsid w:val="00AA1F7A"/>
    <w:rsid w:val="00AA4CE6"/>
    <w:rsid w:val="00AA57CA"/>
    <w:rsid w:val="00AA6792"/>
    <w:rsid w:val="00AB4E62"/>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5A70"/>
    <w:rsid w:val="00B16006"/>
    <w:rsid w:val="00B162F5"/>
    <w:rsid w:val="00B25E88"/>
    <w:rsid w:val="00B27613"/>
    <w:rsid w:val="00B30615"/>
    <w:rsid w:val="00B30C62"/>
    <w:rsid w:val="00B320C4"/>
    <w:rsid w:val="00B346DB"/>
    <w:rsid w:val="00B3525B"/>
    <w:rsid w:val="00B41146"/>
    <w:rsid w:val="00B43744"/>
    <w:rsid w:val="00B4534E"/>
    <w:rsid w:val="00B457E8"/>
    <w:rsid w:val="00B51351"/>
    <w:rsid w:val="00B52309"/>
    <w:rsid w:val="00B54836"/>
    <w:rsid w:val="00B572DA"/>
    <w:rsid w:val="00B57AA2"/>
    <w:rsid w:val="00B60092"/>
    <w:rsid w:val="00B61787"/>
    <w:rsid w:val="00B62E9E"/>
    <w:rsid w:val="00B77179"/>
    <w:rsid w:val="00B774AF"/>
    <w:rsid w:val="00B808BA"/>
    <w:rsid w:val="00B80957"/>
    <w:rsid w:val="00B847E7"/>
    <w:rsid w:val="00B84A90"/>
    <w:rsid w:val="00B84CA4"/>
    <w:rsid w:val="00B90B50"/>
    <w:rsid w:val="00B92F2E"/>
    <w:rsid w:val="00B9551E"/>
    <w:rsid w:val="00B97256"/>
    <w:rsid w:val="00B97A3E"/>
    <w:rsid w:val="00B97E27"/>
    <w:rsid w:val="00BA2CAF"/>
    <w:rsid w:val="00BA57E2"/>
    <w:rsid w:val="00BA7095"/>
    <w:rsid w:val="00BA71F4"/>
    <w:rsid w:val="00BB27A0"/>
    <w:rsid w:val="00BB50DF"/>
    <w:rsid w:val="00BB6242"/>
    <w:rsid w:val="00BC0252"/>
    <w:rsid w:val="00BC24EA"/>
    <w:rsid w:val="00BC482F"/>
    <w:rsid w:val="00BC6002"/>
    <w:rsid w:val="00BD1547"/>
    <w:rsid w:val="00BD64E5"/>
    <w:rsid w:val="00BE0FB1"/>
    <w:rsid w:val="00BE6171"/>
    <w:rsid w:val="00BE66E9"/>
    <w:rsid w:val="00BE6C2B"/>
    <w:rsid w:val="00BE773A"/>
    <w:rsid w:val="00BF2399"/>
    <w:rsid w:val="00BF4164"/>
    <w:rsid w:val="00BF4E4E"/>
    <w:rsid w:val="00C0262E"/>
    <w:rsid w:val="00C028A2"/>
    <w:rsid w:val="00C029AB"/>
    <w:rsid w:val="00C02DFB"/>
    <w:rsid w:val="00C03451"/>
    <w:rsid w:val="00C0395E"/>
    <w:rsid w:val="00C048F9"/>
    <w:rsid w:val="00C07516"/>
    <w:rsid w:val="00C11117"/>
    <w:rsid w:val="00C1373D"/>
    <w:rsid w:val="00C14C51"/>
    <w:rsid w:val="00C162DE"/>
    <w:rsid w:val="00C16BA0"/>
    <w:rsid w:val="00C21BEB"/>
    <w:rsid w:val="00C30793"/>
    <w:rsid w:val="00C312AB"/>
    <w:rsid w:val="00C3148B"/>
    <w:rsid w:val="00C33419"/>
    <w:rsid w:val="00C343F1"/>
    <w:rsid w:val="00C36F1D"/>
    <w:rsid w:val="00C41F18"/>
    <w:rsid w:val="00C57179"/>
    <w:rsid w:val="00C65ED2"/>
    <w:rsid w:val="00C66DFD"/>
    <w:rsid w:val="00C77ED8"/>
    <w:rsid w:val="00C8666F"/>
    <w:rsid w:val="00C87697"/>
    <w:rsid w:val="00C97E4D"/>
    <w:rsid w:val="00CA22E2"/>
    <w:rsid w:val="00CA3042"/>
    <w:rsid w:val="00CA6B4F"/>
    <w:rsid w:val="00CA71DF"/>
    <w:rsid w:val="00CB205D"/>
    <w:rsid w:val="00CB333E"/>
    <w:rsid w:val="00CB4EE5"/>
    <w:rsid w:val="00CB5905"/>
    <w:rsid w:val="00CB5F40"/>
    <w:rsid w:val="00CC70B1"/>
    <w:rsid w:val="00CD2281"/>
    <w:rsid w:val="00CD4599"/>
    <w:rsid w:val="00CD7EA8"/>
    <w:rsid w:val="00CE52A5"/>
    <w:rsid w:val="00CE6B45"/>
    <w:rsid w:val="00CF1BC0"/>
    <w:rsid w:val="00CF2054"/>
    <w:rsid w:val="00CF2B4C"/>
    <w:rsid w:val="00CF33B6"/>
    <w:rsid w:val="00CF51A6"/>
    <w:rsid w:val="00D0031B"/>
    <w:rsid w:val="00D03F1A"/>
    <w:rsid w:val="00D05F3E"/>
    <w:rsid w:val="00D06F6C"/>
    <w:rsid w:val="00D078E7"/>
    <w:rsid w:val="00D07B79"/>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2A90"/>
    <w:rsid w:val="00D543CA"/>
    <w:rsid w:val="00D55F09"/>
    <w:rsid w:val="00D610F6"/>
    <w:rsid w:val="00D7053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3C3D"/>
    <w:rsid w:val="00DF5014"/>
    <w:rsid w:val="00DF5B38"/>
    <w:rsid w:val="00DF6E08"/>
    <w:rsid w:val="00E035A1"/>
    <w:rsid w:val="00E03D42"/>
    <w:rsid w:val="00E052D9"/>
    <w:rsid w:val="00E05747"/>
    <w:rsid w:val="00E05AA9"/>
    <w:rsid w:val="00E074DA"/>
    <w:rsid w:val="00E0772E"/>
    <w:rsid w:val="00E07B49"/>
    <w:rsid w:val="00E100BF"/>
    <w:rsid w:val="00E12471"/>
    <w:rsid w:val="00E26CF9"/>
    <w:rsid w:val="00E374FF"/>
    <w:rsid w:val="00E375A9"/>
    <w:rsid w:val="00E37CBB"/>
    <w:rsid w:val="00E41D1B"/>
    <w:rsid w:val="00E42BC7"/>
    <w:rsid w:val="00E45A8E"/>
    <w:rsid w:val="00E5210D"/>
    <w:rsid w:val="00E52C72"/>
    <w:rsid w:val="00E53A87"/>
    <w:rsid w:val="00E54E6B"/>
    <w:rsid w:val="00E563C3"/>
    <w:rsid w:val="00E6170B"/>
    <w:rsid w:val="00E66312"/>
    <w:rsid w:val="00E674F0"/>
    <w:rsid w:val="00E71CC3"/>
    <w:rsid w:val="00E74045"/>
    <w:rsid w:val="00E74086"/>
    <w:rsid w:val="00E7529C"/>
    <w:rsid w:val="00E76CCA"/>
    <w:rsid w:val="00E77EEA"/>
    <w:rsid w:val="00E80EE9"/>
    <w:rsid w:val="00E87F38"/>
    <w:rsid w:val="00E9785F"/>
    <w:rsid w:val="00EA13E2"/>
    <w:rsid w:val="00EA1B00"/>
    <w:rsid w:val="00EA661D"/>
    <w:rsid w:val="00EB77BD"/>
    <w:rsid w:val="00EC3017"/>
    <w:rsid w:val="00EC4B2D"/>
    <w:rsid w:val="00EC7DAC"/>
    <w:rsid w:val="00ED259C"/>
    <w:rsid w:val="00ED332D"/>
    <w:rsid w:val="00ED74E2"/>
    <w:rsid w:val="00EE0047"/>
    <w:rsid w:val="00EE08E4"/>
    <w:rsid w:val="00EE333B"/>
    <w:rsid w:val="00EE351B"/>
    <w:rsid w:val="00EE3ECD"/>
    <w:rsid w:val="00EE4B66"/>
    <w:rsid w:val="00EF254D"/>
    <w:rsid w:val="00EF598C"/>
    <w:rsid w:val="00F0118B"/>
    <w:rsid w:val="00F05E2A"/>
    <w:rsid w:val="00F10A62"/>
    <w:rsid w:val="00F142B2"/>
    <w:rsid w:val="00F14C42"/>
    <w:rsid w:val="00F207E7"/>
    <w:rsid w:val="00F21262"/>
    <w:rsid w:val="00F22A2C"/>
    <w:rsid w:val="00F3228A"/>
    <w:rsid w:val="00F34E24"/>
    <w:rsid w:val="00F36037"/>
    <w:rsid w:val="00F44D42"/>
    <w:rsid w:val="00F44EC8"/>
    <w:rsid w:val="00F45299"/>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B7376"/>
    <w:rsid w:val="00FC1C1A"/>
    <w:rsid w:val="00FC3775"/>
    <w:rsid w:val="00FC3A4B"/>
    <w:rsid w:val="00FC698E"/>
    <w:rsid w:val="00FD3DD2"/>
    <w:rsid w:val="00FD3ECD"/>
    <w:rsid w:val="00FE034B"/>
    <w:rsid w:val="00FE3AC6"/>
    <w:rsid w:val="00FE6F0C"/>
    <w:rsid w:val="00FE7B08"/>
    <w:rsid w:val="00FF1DE8"/>
    <w:rsid w:val="00FF3E3E"/>
    <w:rsid w:val="00FF4EC8"/>
    <w:rsid w:val="00FF6195"/>
    <w:rsid w:val="00FF6B27"/>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4A6DF"/>
  <w15:docId w15:val="{E053334D-F2AB-4A63-BFF5-794CF6A70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17A32"/>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rsid w:val="00A17A32"/>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rsid w:val="00A17A32"/>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rsid w:val="00A17A32"/>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rsid w:val="00A17A32"/>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rsid w:val="00A17A32"/>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rsid w:val="00A17A32"/>
    <w:pPr>
      <w:keepNext/>
      <w:keepLines/>
      <w:outlineLvl w:val="5"/>
    </w:pPr>
    <w:rPr>
      <w:bCs/>
      <w:sz w:val="24"/>
    </w:rPr>
  </w:style>
  <w:style w:type="paragraph" w:styleId="7">
    <w:name w:val="heading 7"/>
    <w:aliases w:val="PIM 7,L7,letter list,不用,H TIMES1,Legal Level 1.1.,H7,•H7,h7,st,SDL title"/>
    <w:basedOn w:val="a0"/>
    <w:next w:val="21"/>
    <w:link w:val="70"/>
    <w:qFormat/>
    <w:rsid w:val="00A17A32"/>
    <w:pPr>
      <w:keepNext/>
      <w:keepLines/>
      <w:outlineLvl w:val="6"/>
    </w:pPr>
    <w:rPr>
      <w:bCs/>
      <w:sz w:val="24"/>
    </w:rPr>
  </w:style>
  <w:style w:type="paragraph" w:styleId="8">
    <w:name w:val="heading 8"/>
    <w:aliases w:val="注意框体,不用8,Legal Level 1.1.1.,t,heading 8,resume,tt,tt1,Figure"/>
    <w:basedOn w:val="a0"/>
    <w:next w:val="a0"/>
    <w:link w:val="80"/>
    <w:qFormat/>
    <w:rsid w:val="00A17A32"/>
    <w:pPr>
      <w:keepNext/>
      <w:keepLines/>
      <w:outlineLvl w:val="7"/>
    </w:pPr>
    <w:rPr>
      <w:sz w:val="24"/>
    </w:rPr>
  </w:style>
  <w:style w:type="paragraph" w:styleId="9">
    <w:name w:val="heading 9"/>
    <w:aliases w:val="PIM 9,huh,不用9,App Heading,ft,ft1,heading 9,table left,tl,HF,figures,9"/>
    <w:basedOn w:val="a0"/>
    <w:next w:val="a0"/>
    <w:link w:val="90"/>
    <w:qFormat/>
    <w:rsid w:val="00A17A32"/>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rsid w:val="00A17A32"/>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rsid w:val="00A17A32"/>
    <w:pPr>
      <w:ind w:firstLineChars="200" w:firstLine="200"/>
    </w:pPr>
    <w:rPr>
      <w:rFonts w:cs="Arial"/>
      <w:kern w:val="0"/>
      <w:sz w:val="24"/>
    </w:rPr>
  </w:style>
  <w:style w:type="paragraph" w:styleId="TOC7">
    <w:name w:val="toc 7"/>
    <w:basedOn w:val="a0"/>
    <w:next w:val="a0"/>
    <w:uiPriority w:val="39"/>
    <w:qFormat/>
    <w:rsid w:val="00A17A32"/>
    <w:pPr>
      <w:ind w:left="1260"/>
      <w:jc w:val="left"/>
    </w:pPr>
    <w:rPr>
      <w:sz w:val="20"/>
      <w:szCs w:val="20"/>
    </w:rPr>
  </w:style>
  <w:style w:type="paragraph" w:styleId="81">
    <w:name w:val="index 8"/>
    <w:basedOn w:val="a0"/>
    <w:next w:val="a0"/>
    <w:qFormat/>
    <w:rsid w:val="00A17A32"/>
    <w:pPr>
      <w:ind w:leftChars="1400" w:left="1400"/>
    </w:pPr>
  </w:style>
  <w:style w:type="paragraph" w:styleId="a6">
    <w:name w:val="List Number"/>
    <w:basedOn w:val="a0"/>
    <w:qFormat/>
    <w:rsid w:val="00A17A32"/>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rsid w:val="00A17A32"/>
    <w:pPr>
      <w:spacing w:before="152" w:after="160"/>
      <w:jc w:val="center"/>
    </w:pPr>
    <w:rPr>
      <w:rFonts w:ascii="Arial" w:eastAsia="黑体" w:hAnsi="Arial" w:cs="Arial"/>
      <w:szCs w:val="20"/>
    </w:rPr>
  </w:style>
  <w:style w:type="paragraph" w:styleId="52">
    <w:name w:val="index 5"/>
    <w:basedOn w:val="a0"/>
    <w:next w:val="a0"/>
    <w:qFormat/>
    <w:rsid w:val="00A17A32"/>
    <w:pPr>
      <w:ind w:leftChars="800" w:left="800"/>
    </w:pPr>
  </w:style>
  <w:style w:type="paragraph" w:styleId="a8">
    <w:name w:val="List Bullet"/>
    <w:basedOn w:val="a0"/>
    <w:qFormat/>
    <w:rsid w:val="00A17A32"/>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rsid w:val="00A17A32"/>
    <w:pPr>
      <w:shd w:val="clear" w:color="auto" w:fill="000080"/>
    </w:pPr>
    <w:rPr>
      <w:kern w:val="0"/>
      <w:sz w:val="16"/>
      <w:szCs w:val="16"/>
    </w:rPr>
  </w:style>
  <w:style w:type="paragraph" w:styleId="ab">
    <w:name w:val="annotation text"/>
    <w:basedOn w:val="a0"/>
    <w:link w:val="ac"/>
    <w:qFormat/>
    <w:rsid w:val="00A17A32"/>
    <w:pPr>
      <w:jc w:val="left"/>
    </w:pPr>
  </w:style>
  <w:style w:type="paragraph" w:styleId="61">
    <w:name w:val="index 6"/>
    <w:basedOn w:val="a0"/>
    <w:next w:val="a0"/>
    <w:qFormat/>
    <w:rsid w:val="00A17A32"/>
    <w:pPr>
      <w:ind w:leftChars="1000" w:left="1000"/>
    </w:pPr>
  </w:style>
  <w:style w:type="paragraph" w:styleId="ad">
    <w:name w:val="Body Text"/>
    <w:aliases w:val="Body Text(ch),bt,正文文字 Char1,数字符号编号,无缩进,body text"/>
    <w:basedOn w:val="a0"/>
    <w:link w:val="ae"/>
    <w:qFormat/>
    <w:rsid w:val="00A17A32"/>
    <w:pPr>
      <w:tabs>
        <w:tab w:val="left" w:pos="567"/>
      </w:tabs>
      <w:spacing w:before="120" w:line="22" w:lineRule="atLeast"/>
    </w:pPr>
    <w:rPr>
      <w:sz w:val="24"/>
    </w:rPr>
  </w:style>
  <w:style w:type="paragraph" w:styleId="af">
    <w:name w:val="Body Text Indent"/>
    <w:aliases w:val="正文文字首行缩进,特点标题"/>
    <w:basedOn w:val="a0"/>
    <w:link w:val="af0"/>
    <w:qFormat/>
    <w:rsid w:val="00A17A32"/>
    <w:pPr>
      <w:tabs>
        <w:tab w:val="left" w:pos="5580"/>
      </w:tabs>
      <w:spacing w:before="120" w:line="360" w:lineRule="auto"/>
      <w:ind w:firstLine="454"/>
    </w:pPr>
    <w:rPr>
      <w:sz w:val="24"/>
    </w:rPr>
  </w:style>
  <w:style w:type="paragraph" w:styleId="22">
    <w:name w:val="List Bullet 2"/>
    <w:basedOn w:val="21"/>
    <w:qFormat/>
    <w:rsid w:val="00A17A32"/>
    <w:pPr>
      <w:tabs>
        <w:tab w:val="left" w:pos="0"/>
      </w:tabs>
      <w:ind w:firstLineChars="0" w:firstLine="0"/>
    </w:pPr>
  </w:style>
  <w:style w:type="paragraph" w:styleId="41">
    <w:name w:val="index 4"/>
    <w:basedOn w:val="a0"/>
    <w:next w:val="a0"/>
    <w:qFormat/>
    <w:rsid w:val="00A17A32"/>
    <w:pPr>
      <w:ind w:leftChars="600" w:left="600"/>
    </w:pPr>
  </w:style>
  <w:style w:type="paragraph" w:styleId="TOC5">
    <w:name w:val="toc 5"/>
    <w:basedOn w:val="a0"/>
    <w:next w:val="a0"/>
    <w:uiPriority w:val="39"/>
    <w:qFormat/>
    <w:rsid w:val="00A17A32"/>
    <w:pPr>
      <w:ind w:left="840"/>
      <w:jc w:val="left"/>
    </w:pPr>
    <w:rPr>
      <w:sz w:val="20"/>
      <w:szCs w:val="20"/>
    </w:rPr>
  </w:style>
  <w:style w:type="paragraph" w:styleId="TOC3">
    <w:name w:val="toc 3"/>
    <w:basedOn w:val="a0"/>
    <w:next w:val="a0"/>
    <w:uiPriority w:val="39"/>
    <w:qFormat/>
    <w:rsid w:val="00A17A32"/>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sid w:val="00A17A32"/>
    <w:rPr>
      <w:rFonts w:ascii="宋体" w:hAnsi="Courier New"/>
      <w:szCs w:val="21"/>
    </w:rPr>
  </w:style>
  <w:style w:type="paragraph" w:styleId="TOC8">
    <w:name w:val="toc 8"/>
    <w:basedOn w:val="a0"/>
    <w:next w:val="a0"/>
    <w:uiPriority w:val="39"/>
    <w:qFormat/>
    <w:rsid w:val="00A17A32"/>
    <w:pPr>
      <w:ind w:left="1470"/>
      <w:jc w:val="left"/>
    </w:pPr>
    <w:rPr>
      <w:sz w:val="20"/>
      <w:szCs w:val="20"/>
    </w:rPr>
  </w:style>
  <w:style w:type="paragraph" w:styleId="33">
    <w:name w:val="index 3"/>
    <w:basedOn w:val="a0"/>
    <w:next w:val="a0"/>
    <w:qFormat/>
    <w:rsid w:val="00A17A32"/>
    <w:pPr>
      <w:ind w:leftChars="400" w:left="400"/>
    </w:pPr>
  </w:style>
  <w:style w:type="paragraph" w:styleId="af3">
    <w:name w:val="Date"/>
    <w:basedOn w:val="a0"/>
    <w:next w:val="a0"/>
    <w:link w:val="af4"/>
    <w:qFormat/>
    <w:rsid w:val="00A17A32"/>
    <w:pPr>
      <w:ind w:leftChars="2500" w:left="100"/>
    </w:pPr>
    <w:rPr>
      <w:sz w:val="24"/>
    </w:rPr>
  </w:style>
  <w:style w:type="paragraph" w:styleId="23">
    <w:name w:val="Body Text Indent 2"/>
    <w:basedOn w:val="a0"/>
    <w:link w:val="24"/>
    <w:qFormat/>
    <w:rsid w:val="00A17A32"/>
    <w:pPr>
      <w:ind w:firstLineChars="200" w:firstLine="480"/>
    </w:pPr>
    <w:rPr>
      <w:sz w:val="24"/>
    </w:rPr>
  </w:style>
  <w:style w:type="paragraph" w:styleId="af5">
    <w:name w:val="Balloon Text"/>
    <w:basedOn w:val="a0"/>
    <w:link w:val="af6"/>
    <w:qFormat/>
    <w:rsid w:val="00A17A32"/>
    <w:rPr>
      <w:sz w:val="18"/>
      <w:szCs w:val="18"/>
    </w:rPr>
  </w:style>
  <w:style w:type="paragraph" w:styleId="af7">
    <w:name w:val="footer"/>
    <w:aliases w:val="页脚-有边框"/>
    <w:basedOn w:val="a0"/>
    <w:link w:val="af8"/>
    <w:uiPriority w:val="99"/>
    <w:qFormat/>
    <w:rsid w:val="00A17A32"/>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rsid w:val="00A17A32"/>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rsid w:val="00A17A32"/>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rsid w:val="00A17A32"/>
    <w:pPr>
      <w:spacing w:before="120"/>
      <w:jc w:val="left"/>
    </w:pPr>
    <w:rPr>
      <w:b/>
      <w:bCs/>
      <w:iCs/>
      <w:sz w:val="24"/>
    </w:rPr>
  </w:style>
  <w:style w:type="paragraph" w:styleId="TOC4">
    <w:name w:val="toc 4"/>
    <w:basedOn w:val="a0"/>
    <w:next w:val="a0"/>
    <w:uiPriority w:val="39"/>
    <w:qFormat/>
    <w:rsid w:val="00A17A32"/>
    <w:pPr>
      <w:ind w:left="630"/>
      <w:jc w:val="left"/>
    </w:pPr>
    <w:rPr>
      <w:sz w:val="20"/>
      <w:szCs w:val="20"/>
    </w:rPr>
  </w:style>
  <w:style w:type="paragraph" w:styleId="afd">
    <w:name w:val="index heading"/>
    <w:basedOn w:val="a0"/>
    <w:next w:val="12"/>
    <w:qFormat/>
    <w:rsid w:val="00A17A32"/>
  </w:style>
  <w:style w:type="paragraph" w:styleId="12">
    <w:name w:val="index 1"/>
    <w:basedOn w:val="a0"/>
    <w:next w:val="a0"/>
    <w:qFormat/>
    <w:rsid w:val="00A17A32"/>
    <w:rPr>
      <w:szCs w:val="20"/>
    </w:rPr>
  </w:style>
  <w:style w:type="paragraph" w:styleId="afe">
    <w:name w:val="Subtitle"/>
    <w:basedOn w:val="a0"/>
    <w:link w:val="aff"/>
    <w:uiPriority w:val="11"/>
    <w:qFormat/>
    <w:rsid w:val="00A17A32"/>
    <w:pPr>
      <w:spacing w:before="240" w:after="60"/>
    </w:pPr>
    <w:rPr>
      <w:rFonts w:eastAsia="楷体_GB2312" w:cs="Arial"/>
      <w:b/>
      <w:bCs/>
      <w:kern w:val="28"/>
      <w:sz w:val="48"/>
      <w:szCs w:val="32"/>
    </w:rPr>
  </w:style>
  <w:style w:type="paragraph" w:styleId="aff0">
    <w:name w:val="footnote text"/>
    <w:basedOn w:val="a0"/>
    <w:link w:val="aff1"/>
    <w:qFormat/>
    <w:rsid w:val="00A17A32"/>
    <w:pPr>
      <w:widowControl/>
      <w:snapToGrid w:val="0"/>
      <w:spacing w:after="200"/>
    </w:pPr>
    <w:rPr>
      <w:sz w:val="18"/>
      <w:szCs w:val="18"/>
    </w:rPr>
  </w:style>
  <w:style w:type="paragraph" w:styleId="TOC6">
    <w:name w:val="toc 6"/>
    <w:basedOn w:val="a0"/>
    <w:next w:val="a0"/>
    <w:uiPriority w:val="39"/>
    <w:qFormat/>
    <w:rsid w:val="00A17A32"/>
    <w:pPr>
      <w:ind w:left="1050"/>
      <w:jc w:val="left"/>
    </w:pPr>
    <w:rPr>
      <w:sz w:val="20"/>
      <w:szCs w:val="20"/>
    </w:rPr>
  </w:style>
  <w:style w:type="paragraph" w:styleId="34">
    <w:name w:val="Body Text Indent 3"/>
    <w:basedOn w:val="a0"/>
    <w:link w:val="35"/>
    <w:qFormat/>
    <w:rsid w:val="00A17A32"/>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rsid w:val="00A17A32"/>
    <w:pPr>
      <w:ind w:leftChars="1200" w:left="1200"/>
    </w:pPr>
  </w:style>
  <w:style w:type="paragraph" w:styleId="91">
    <w:name w:val="index 9"/>
    <w:basedOn w:val="a0"/>
    <w:next w:val="a0"/>
    <w:qFormat/>
    <w:rsid w:val="00A17A32"/>
    <w:pPr>
      <w:ind w:leftChars="1600" w:left="1600"/>
    </w:pPr>
  </w:style>
  <w:style w:type="paragraph" w:styleId="aff2">
    <w:name w:val="table of figures"/>
    <w:basedOn w:val="a0"/>
    <w:next w:val="a0"/>
    <w:qFormat/>
    <w:rsid w:val="00A17A32"/>
    <w:pPr>
      <w:ind w:leftChars="200" w:left="840" w:hangingChars="200" w:hanging="420"/>
    </w:pPr>
  </w:style>
  <w:style w:type="paragraph" w:styleId="TOC2">
    <w:name w:val="toc 2"/>
    <w:basedOn w:val="a0"/>
    <w:next w:val="a0"/>
    <w:uiPriority w:val="39"/>
    <w:qFormat/>
    <w:rsid w:val="00A17A32"/>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rsid w:val="00A17A32"/>
    <w:pPr>
      <w:ind w:left="1680"/>
      <w:jc w:val="left"/>
    </w:pPr>
    <w:rPr>
      <w:sz w:val="20"/>
      <w:szCs w:val="20"/>
    </w:rPr>
  </w:style>
  <w:style w:type="paragraph" w:styleId="25">
    <w:name w:val="Body Text 2"/>
    <w:basedOn w:val="a0"/>
    <w:link w:val="26"/>
    <w:qFormat/>
    <w:rsid w:val="00A17A32"/>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rsid w:val="00A17A32"/>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rsid w:val="00A17A32"/>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rsid w:val="00A17A32"/>
    <w:pPr>
      <w:ind w:leftChars="200" w:left="200"/>
    </w:pPr>
  </w:style>
  <w:style w:type="paragraph" w:styleId="aff6">
    <w:name w:val="Title"/>
    <w:basedOn w:val="a0"/>
    <w:next w:val="a0"/>
    <w:link w:val="aff7"/>
    <w:uiPriority w:val="10"/>
    <w:qFormat/>
    <w:rsid w:val="00A17A32"/>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rsid w:val="00A17A32"/>
    <w:pPr>
      <w:jc w:val="left"/>
    </w:pPr>
    <w:rPr>
      <w:b/>
      <w:bCs/>
    </w:rPr>
  </w:style>
  <w:style w:type="paragraph" w:styleId="affa">
    <w:name w:val="Body Text First Indent"/>
    <w:basedOn w:val="ad"/>
    <w:link w:val="affb"/>
    <w:qFormat/>
    <w:rsid w:val="00A17A32"/>
    <w:pPr>
      <w:spacing w:before="0" w:after="120" w:line="240" w:lineRule="auto"/>
      <w:ind w:firstLineChars="100" w:firstLine="420"/>
    </w:pPr>
  </w:style>
  <w:style w:type="paragraph" w:styleId="28">
    <w:name w:val="Body Text First Indent 2"/>
    <w:basedOn w:val="af"/>
    <w:link w:val="29"/>
    <w:rsid w:val="00A17A32"/>
    <w:pPr>
      <w:tabs>
        <w:tab w:val="clear" w:pos="5580"/>
      </w:tabs>
      <w:spacing w:before="0" w:after="120" w:line="240" w:lineRule="auto"/>
      <w:ind w:leftChars="200" w:left="420" w:firstLineChars="200" w:firstLine="420"/>
    </w:pPr>
    <w:rPr>
      <w:sz w:val="21"/>
    </w:rPr>
  </w:style>
  <w:style w:type="table" w:styleId="affc">
    <w:name w:val="Table Grid"/>
    <w:basedOn w:val="a3"/>
    <w:qFormat/>
    <w:rsid w:val="00A17A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sid w:val="00A17A32"/>
    <w:rPr>
      <w:b/>
      <w:bCs/>
    </w:rPr>
  </w:style>
  <w:style w:type="character" w:styleId="affe">
    <w:name w:val="page number"/>
    <w:qFormat/>
    <w:rsid w:val="00A17A32"/>
    <w:rPr>
      <w:rFonts w:cs="Times New Roman"/>
    </w:rPr>
  </w:style>
  <w:style w:type="character" w:styleId="afff">
    <w:name w:val="FollowedHyperlink"/>
    <w:basedOn w:val="a2"/>
    <w:qFormat/>
    <w:rsid w:val="00A17A32"/>
    <w:rPr>
      <w:color w:val="000000"/>
      <w:sz w:val="18"/>
      <w:szCs w:val="18"/>
      <w:u w:val="none"/>
    </w:rPr>
  </w:style>
  <w:style w:type="character" w:styleId="afff0">
    <w:name w:val="Emphasis"/>
    <w:qFormat/>
    <w:rsid w:val="00A17A32"/>
    <w:rPr>
      <w:color w:val="CC0033"/>
    </w:rPr>
  </w:style>
  <w:style w:type="character" w:styleId="afff1">
    <w:name w:val="Hyperlink"/>
    <w:uiPriority w:val="99"/>
    <w:qFormat/>
    <w:rsid w:val="00A17A32"/>
    <w:rPr>
      <w:rFonts w:cs="Times New Roman"/>
      <w:color w:val="0000FF"/>
      <w:u w:val="single"/>
    </w:rPr>
  </w:style>
  <w:style w:type="character" w:styleId="afff2">
    <w:name w:val="annotation reference"/>
    <w:qFormat/>
    <w:rsid w:val="00A17A32"/>
    <w:rPr>
      <w:rFonts w:cs="Times New Roman"/>
      <w:sz w:val="21"/>
      <w:szCs w:val="21"/>
    </w:rPr>
  </w:style>
  <w:style w:type="character" w:styleId="afff3">
    <w:name w:val="footnote reference"/>
    <w:qFormat/>
    <w:rsid w:val="00A17A32"/>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uiPriority w:val="9"/>
    <w:qFormat/>
    <w:rsid w:val="00A17A32"/>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sid w:val="00A17A32"/>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sid w:val="00A17A32"/>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sid w:val="00A17A32"/>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sid w:val="00A17A32"/>
    <w:rPr>
      <w:rFonts w:ascii="Arial" w:eastAsia="黑体" w:hAnsi="Arial"/>
      <w:b/>
      <w:bCs/>
      <w:kern w:val="2"/>
      <w:sz w:val="28"/>
      <w:szCs w:val="28"/>
    </w:rPr>
  </w:style>
  <w:style w:type="character" w:customStyle="1" w:styleId="ac">
    <w:name w:val="批注文字 字符"/>
    <w:link w:val="ab"/>
    <w:qFormat/>
    <w:rsid w:val="00A17A32"/>
    <w:rPr>
      <w:kern w:val="2"/>
      <w:sz w:val="21"/>
      <w:szCs w:val="24"/>
    </w:rPr>
  </w:style>
  <w:style w:type="character" w:customStyle="1" w:styleId="aff9">
    <w:name w:val="批注主题 字符"/>
    <w:link w:val="aff8"/>
    <w:qFormat/>
    <w:rsid w:val="00A17A32"/>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sid w:val="00A17A32"/>
    <w:rPr>
      <w:rFonts w:cs="Times New Roman"/>
      <w:kern w:val="2"/>
      <w:sz w:val="24"/>
      <w:szCs w:val="24"/>
    </w:rPr>
  </w:style>
  <w:style w:type="character" w:customStyle="1" w:styleId="affb">
    <w:name w:val="正文文本首行缩进 字符"/>
    <w:basedOn w:val="Char1"/>
    <w:link w:val="affa"/>
    <w:qFormat/>
    <w:rsid w:val="00A17A32"/>
    <w:rPr>
      <w:kern w:val="2"/>
      <w:sz w:val="21"/>
      <w:szCs w:val="24"/>
    </w:rPr>
  </w:style>
  <w:style w:type="character" w:customStyle="1" w:styleId="Char1">
    <w:name w:val="正文文本 Char1"/>
    <w:aliases w:val="Body Text(ch) Char1,bt Char1,正文文字 Char1 Char1,数字符号编号 Char1,无缩进 Char1,body text Char1"/>
    <w:qFormat/>
    <w:rsid w:val="00A17A32"/>
    <w:rPr>
      <w:kern w:val="2"/>
      <w:sz w:val="21"/>
      <w:szCs w:val="24"/>
    </w:rPr>
  </w:style>
  <w:style w:type="character" w:customStyle="1" w:styleId="aa">
    <w:name w:val="文档结构图 字符"/>
    <w:link w:val="a9"/>
    <w:qFormat/>
    <w:rsid w:val="00A17A32"/>
    <w:rPr>
      <w:sz w:val="16"/>
      <w:szCs w:val="0"/>
    </w:rPr>
  </w:style>
  <w:style w:type="character" w:customStyle="1" w:styleId="af0">
    <w:name w:val="正文文本缩进 字符"/>
    <w:aliases w:val="正文文字首行缩进 字符,特点标题 字符"/>
    <w:link w:val="af"/>
    <w:qFormat/>
    <w:rsid w:val="00A17A32"/>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sid w:val="00A17A32"/>
    <w:rPr>
      <w:rFonts w:ascii="宋体" w:hAnsi="Courier New" w:cs="Courier New"/>
      <w:kern w:val="2"/>
      <w:sz w:val="21"/>
      <w:szCs w:val="21"/>
    </w:rPr>
  </w:style>
  <w:style w:type="character" w:customStyle="1" w:styleId="af4">
    <w:name w:val="日期 字符"/>
    <w:link w:val="af3"/>
    <w:qFormat/>
    <w:rsid w:val="00A17A32"/>
    <w:rPr>
      <w:rFonts w:cs="Times New Roman"/>
      <w:kern w:val="2"/>
      <w:sz w:val="24"/>
      <w:szCs w:val="24"/>
    </w:rPr>
  </w:style>
  <w:style w:type="character" w:customStyle="1" w:styleId="24">
    <w:name w:val="正文文本缩进 2 字符"/>
    <w:link w:val="23"/>
    <w:qFormat/>
    <w:rsid w:val="00A17A32"/>
    <w:rPr>
      <w:rFonts w:cs="Times New Roman"/>
      <w:kern w:val="2"/>
      <w:sz w:val="24"/>
      <w:szCs w:val="24"/>
    </w:rPr>
  </w:style>
  <w:style w:type="character" w:customStyle="1" w:styleId="af6">
    <w:name w:val="批注框文本 字符"/>
    <w:link w:val="af5"/>
    <w:qFormat/>
    <w:rsid w:val="00A17A32"/>
    <w:rPr>
      <w:kern w:val="2"/>
      <w:sz w:val="18"/>
      <w:szCs w:val="18"/>
    </w:rPr>
  </w:style>
  <w:style w:type="character" w:customStyle="1" w:styleId="af8">
    <w:name w:val="页脚 字符"/>
    <w:aliases w:val="页脚-有边框 字符"/>
    <w:link w:val="af7"/>
    <w:uiPriority w:val="99"/>
    <w:qFormat/>
    <w:rsid w:val="00A17A32"/>
    <w:rPr>
      <w:rFonts w:ascii="宋体" w:cs="Times New Roman"/>
      <w:sz w:val="18"/>
    </w:rPr>
  </w:style>
  <w:style w:type="character" w:customStyle="1" w:styleId="afa">
    <w:name w:val="页眉 字符"/>
    <w:link w:val="af9"/>
    <w:uiPriority w:val="99"/>
    <w:qFormat/>
    <w:rsid w:val="00A17A32"/>
    <w:rPr>
      <w:rFonts w:cs="Times New Roman"/>
      <w:kern w:val="2"/>
      <w:sz w:val="18"/>
      <w:szCs w:val="18"/>
    </w:rPr>
  </w:style>
  <w:style w:type="character" w:customStyle="1" w:styleId="35">
    <w:name w:val="正文文本缩进 3 字符"/>
    <w:link w:val="34"/>
    <w:qFormat/>
    <w:rsid w:val="00A17A32"/>
    <w:rPr>
      <w:rFonts w:cs="Times New Roman"/>
      <w:kern w:val="2"/>
      <w:sz w:val="16"/>
      <w:szCs w:val="16"/>
    </w:rPr>
  </w:style>
  <w:style w:type="character" w:customStyle="1" w:styleId="HTML0">
    <w:name w:val="HTML 预设格式 字符"/>
    <w:link w:val="HTML"/>
    <w:qFormat/>
    <w:rsid w:val="00A17A32"/>
    <w:rPr>
      <w:rFonts w:ascii="Arial" w:hAnsi="Arial" w:cs="Arial"/>
      <w:sz w:val="24"/>
      <w:szCs w:val="24"/>
    </w:rPr>
  </w:style>
  <w:style w:type="character" w:customStyle="1" w:styleId="Char2">
    <w:name w:val="纯文本 Char2"/>
    <w:qFormat/>
    <w:rsid w:val="00A17A32"/>
    <w:rPr>
      <w:rFonts w:ascii="宋体" w:hAnsi="Courier New" w:cs="Courier New"/>
      <w:kern w:val="2"/>
      <w:sz w:val="21"/>
      <w:szCs w:val="21"/>
    </w:rPr>
  </w:style>
  <w:style w:type="character" w:customStyle="1" w:styleId="highlight1">
    <w:name w:val="highlight1"/>
    <w:qFormat/>
    <w:rsid w:val="00A17A32"/>
    <w:rPr>
      <w:shd w:val="clear" w:color="auto" w:fill="FFFF00"/>
    </w:rPr>
  </w:style>
  <w:style w:type="character" w:customStyle="1" w:styleId="3Char1">
    <w:name w:val="正文文本缩进 3 Char1"/>
    <w:qFormat/>
    <w:rsid w:val="00A17A32"/>
    <w:rPr>
      <w:kern w:val="2"/>
      <w:sz w:val="16"/>
      <w:szCs w:val="16"/>
    </w:rPr>
  </w:style>
  <w:style w:type="character" w:customStyle="1" w:styleId="Char10">
    <w:name w:val="正文文本缩进 Char1"/>
    <w:aliases w:val="正文文字首行缩进 Char1,特点标题 Char1"/>
    <w:qFormat/>
    <w:rsid w:val="00A17A32"/>
    <w:rPr>
      <w:kern w:val="2"/>
      <w:sz w:val="21"/>
      <w:szCs w:val="24"/>
    </w:rPr>
  </w:style>
  <w:style w:type="character" w:customStyle="1" w:styleId="Char11">
    <w:name w:val="文档结构图 Char1"/>
    <w:qFormat/>
    <w:rsid w:val="00A17A32"/>
    <w:rPr>
      <w:rFonts w:ascii="宋体"/>
      <w:kern w:val="2"/>
      <w:sz w:val="18"/>
      <w:szCs w:val="18"/>
    </w:rPr>
  </w:style>
  <w:style w:type="character" w:customStyle="1" w:styleId="CharChar13">
    <w:name w:val="Char Char13"/>
    <w:qFormat/>
    <w:rsid w:val="00A17A32"/>
    <w:rPr>
      <w:rFonts w:cs="Times New Roman"/>
      <w:b/>
      <w:bCs/>
      <w:kern w:val="2"/>
      <w:sz w:val="32"/>
      <w:szCs w:val="32"/>
    </w:rPr>
  </w:style>
  <w:style w:type="character" w:customStyle="1" w:styleId="Char12">
    <w:name w:val="批注主题 Char1"/>
    <w:link w:val="2a"/>
    <w:qFormat/>
    <w:rsid w:val="00A17A32"/>
    <w:rPr>
      <w:b/>
      <w:bCs/>
      <w:kern w:val="2"/>
      <w:sz w:val="21"/>
      <w:szCs w:val="24"/>
    </w:rPr>
  </w:style>
  <w:style w:type="paragraph" w:customStyle="1" w:styleId="2a">
    <w:name w:val="批注主题2"/>
    <w:basedOn w:val="ab"/>
    <w:next w:val="ab"/>
    <w:link w:val="Char12"/>
    <w:qFormat/>
    <w:rsid w:val="00A17A32"/>
    <w:rPr>
      <w:b/>
      <w:bCs/>
    </w:rPr>
  </w:style>
  <w:style w:type="character" w:customStyle="1" w:styleId="apple-converted-space">
    <w:name w:val="apple-converted-space"/>
    <w:qFormat/>
    <w:rsid w:val="00A17A32"/>
  </w:style>
  <w:style w:type="character" w:customStyle="1" w:styleId="Char13">
    <w:name w:val="页眉 Char1"/>
    <w:qFormat/>
    <w:rsid w:val="00A17A32"/>
    <w:rPr>
      <w:kern w:val="2"/>
      <w:sz w:val="18"/>
      <w:szCs w:val="18"/>
    </w:rPr>
  </w:style>
  <w:style w:type="character" w:customStyle="1" w:styleId="Char14">
    <w:name w:val="页脚 Char1"/>
    <w:qFormat/>
    <w:rsid w:val="00A17A32"/>
    <w:rPr>
      <w:kern w:val="2"/>
      <w:sz w:val="18"/>
      <w:szCs w:val="18"/>
    </w:rPr>
  </w:style>
  <w:style w:type="character" w:customStyle="1" w:styleId="1CharChar">
    <w:name w:val="普通文字1 Char Char"/>
    <w:qFormat/>
    <w:rsid w:val="00A17A32"/>
    <w:rPr>
      <w:rFonts w:ascii="宋体" w:eastAsia="宋体" w:hAnsi="Courier New"/>
      <w:kern w:val="2"/>
      <w:sz w:val="21"/>
      <w:lang w:val="en-US" w:eastAsia="zh-CN" w:bidi="ar-SA"/>
    </w:rPr>
  </w:style>
  <w:style w:type="character" w:customStyle="1" w:styleId="3CharChar">
    <w:name w:val="标题 3 Char Char"/>
    <w:qFormat/>
    <w:rsid w:val="00A17A32"/>
    <w:rPr>
      <w:rFonts w:ascii="宋体" w:eastAsia="宋体" w:hAnsi="宋体" w:cs="Arial" w:hint="eastAsia"/>
    </w:rPr>
  </w:style>
  <w:style w:type="character" w:customStyle="1" w:styleId="H1Char">
    <w:name w:val="H1 Char"/>
    <w:qFormat/>
    <w:rsid w:val="00A17A32"/>
    <w:rPr>
      <w:rFonts w:ascii="宋体" w:eastAsia="宋体" w:hAnsi="Times New Roman" w:cs="Times New Roman"/>
      <w:b/>
      <w:kern w:val="44"/>
      <w:sz w:val="32"/>
      <w:szCs w:val="20"/>
    </w:rPr>
  </w:style>
  <w:style w:type="character" w:customStyle="1" w:styleId="CharChar">
    <w:name w:val="标准文本 Char Char"/>
    <w:link w:val="afff4"/>
    <w:qFormat/>
    <w:rsid w:val="00A17A32"/>
    <w:rPr>
      <w:rFonts w:eastAsia="宋体" w:cs="宋体"/>
      <w:kern w:val="2"/>
      <w:sz w:val="24"/>
      <w:lang w:val="en-US" w:eastAsia="zh-CN" w:bidi="ar-SA"/>
    </w:rPr>
  </w:style>
  <w:style w:type="paragraph" w:customStyle="1" w:styleId="afff4">
    <w:name w:val="标准文本"/>
    <w:basedOn w:val="a0"/>
    <w:link w:val="CharChar"/>
    <w:qFormat/>
    <w:rsid w:val="00A17A32"/>
    <w:pPr>
      <w:spacing w:line="360" w:lineRule="auto"/>
      <w:ind w:firstLineChars="200" w:firstLine="480"/>
    </w:pPr>
    <w:rPr>
      <w:rFonts w:cs="宋体"/>
      <w:sz w:val="24"/>
      <w:szCs w:val="20"/>
    </w:rPr>
  </w:style>
  <w:style w:type="character" w:customStyle="1" w:styleId="CharChar0">
    <w:name w:val="纯文本 Char Char"/>
    <w:qFormat/>
    <w:rsid w:val="00A17A32"/>
    <w:rPr>
      <w:rFonts w:ascii="宋体" w:eastAsia="宋体" w:hAnsi="Courier New" w:cs="Courier New"/>
      <w:sz w:val="21"/>
      <w:szCs w:val="21"/>
      <w:u w:color="000000"/>
      <w:lang w:bidi="ar-SA"/>
    </w:rPr>
  </w:style>
  <w:style w:type="character" w:customStyle="1" w:styleId="2Char0">
    <w:name w:val="标题2 Char"/>
    <w:qFormat/>
    <w:rsid w:val="00A17A32"/>
    <w:rPr>
      <w:rFonts w:ascii="Arial" w:eastAsia="黑体" w:hAnsi="Arial" w:cs="Times New Roman"/>
      <w:b/>
      <w:kern w:val="0"/>
      <w:sz w:val="30"/>
      <w:szCs w:val="20"/>
    </w:rPr>
  </w:style>
  <w:style w:type="character" w:customStyle="1" w:styleId="2Char1">
    <w:name w:val="正文文本缩进 2 Char1"/>
    <w:qFormat/>
    <w:rsid w:val="00A17A32"/>
    <w:rPr>
      <w:kern w:val="2"/>
      <w:sz w:val="21"/>
      <w:szCs w:val="24"/>
    </w:rPr>
  </w:style>
  <w:style w:type="character" w:customStyle="1" w:styleId="Char15">
    <w:name w:val="日期 Char1"/>
    <w:link w:val="111"/>
    <w:qFormat/>
    <w:rsid w:val="00A17A32"/>
    <w:rPr>
      <w:kern w:val="2"/>
      <w:sz w:val="21"/>
      <w:szCs w:val="24"/>
    </w:rPr>
  </w:style>
  <w:style w:type="paragraph" w:customStyle="1" w:styleId="111">
    <w:name w:val="日期111"/>
    <w:basedOn w:val="a0"/>
    <w:next w:val="a0"/>
    <w:link w:val="Char15"/>
    <w:qFormat/>
    <w:rsid w:val="00A17A32"/>
    <w:pPr>
      <w:ind w:leftChars="2500" w:left="100"/>
    </w:pPr>
  </w:style>
  <w:style w:type="paragraph" w:customStyle="1" w:styleId="13">
    <w:name w:val="列出段落1"/>
    <w:basedOn w:val="a0"/>
    <w:link w:val="Char"/>
    <w:uiPriority w:val="34"/>
    <w:qFormat/>
    <w:rsid w:val="00A17A32"/>
    <w:pPr>
      <w:ind w:firstLineChars="200" w:firstLine="420"/>
    </w:pPr>
    <w:rPr>
      <w:rFonts w:ascii="Calibri" w:hAnsi="Calibri"/>
      <w:szCs w:val="22"/>
    </w:rPr>
  </w:style>
  <w:style w:type="paragraph" w:customStyle="1" w:styleId="ListParagraph1">
    <w:name w:val="List Paragraph1"/>
    <w:basedOn w:val="a0"/>
    <w:qFormat/>
    <w:rsid w:val="00A17A32"/>
    <w:pPr>
      <w:ind w:firstLineChars="200" w:firstLine="420"/>
    </w:pPr>
    <w:rPr>
      <w:rFonts w:ascii="Calibri" w:hAnsi="Calibri"/>
      <w:szCs w:val="22"/>
    </w:rPr>
  </w:style>
  <w:style w:type="paragraph" w:customStyle="1" w:styleId="Char16">
    <w:name w:val="Char1"/>
    <w:basedOn w:val="a0"/>
    <w:qFormat/>
    <w:rsid w:val="00A17A32"/>
    <w:rPr>
      <w:rFonts w:ascii="Tahoma" w:hAnsi="Tahoma" w:cs="仿宋_GB2312"/>
      <w:sz w:val="24"/>
      <w:szCs w:val="28"/>
    </w:rPr>
  </w:style>
  <w:style w:type="paragraph" w:customStyle="1" w:styleId="14">
    <w:name w:val="样式1"/>
    <w:basedOn w:val="1"/>
    <w:qFormat/>
    <w:rsid w:val="00A17A32"/>
    <w:pPr>
      <w:spacing w:line="360" w:lineRule="auto"/>
    </w:pPr>
    <w:rPr>
      <w:rFonts w:hAnsi="宋体"/>
      <w:sz w:val="24"/>
      <w:szCs w:val="24"/>
    </w:rPr>
  </w:style>
  <w:style w:type="paragraph" w:customStyle="1" w:styleId="CharCharChar1CharCharCharChar">
    <w:name w:val="Char Char Char1 Char Char Char Char"/>
    <w:basedOn w:val="a0"/>
    <w:qFormat/>
    <w:rsid w:val="00A17A32"/>
    <w:rPr>
      <w:rFonts w:ascii="Tahoma" w:hAnsi="Tahoma"/>
      <w:sz w:val="24"/>
      <w:szCs w:val="20"/>
    </w:rPr>
  </w:style>
  <w:style w:type="paragraph" w:customStyle="1" w:styleId="-11">
    <w:name w:val="彩色底纹 - 强调文字颜色 11"/>
    <w:qFormat/>
    <w:rsid w:val="00A17A32"/>
    <w:rPr>
      <w:kern w:val="2"/>
      <w:sz w:val="21"/>
      <w:szCs w:val="24"/>
    </w:rPr>
  </w:style>
  <w:style w:type="paragraph" w:customStyle="1" w:styleId="-110">
    <w:name w:val="彩色列表 - 强调文字颜色 11"/>
    <w:basedOn w:val="a0"/>
    <w:qFormat/>
    <w:rsid w:val="00A17A32"/>
    <w:pPr>
      <w:ind w:firstLineChars="200" w:firstLine="420"/>
    </w:pPr>
    <w:rPr>
      <w:rFonts w:ascii="Calibri" w:hAnsi="Calibri"/>
      <w:szCs w:val="22"/>
    </w:rPr>
  </w:style>
  <w:style w:type="paragraph" w:customStyle="1" w:styleId="p01">
    <w:name w:val="p_0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rsid w:val="00A17A32"/>
    <w:pPr>
      <w:ind w:firstLineChars="200" w:firstLine="420"/>
    </w:pPr>
    <w:rPr>
      <w:rFonts w:ascii="Calibri" w:hAnsi="Calibri"/>
      <w:szCs w:val="22"/>
    </w:rPr>
  </w:style>
  <w:style w:type="paragraph" w:customStyle="1" w:styleId="Char1CharCharCharCharCharChar">
    <w:name w:val="Char1 Char Char Char Char Char Char"/>
    <w:basedOn w:val="a0"/>
    <w:qFormat/>
    <w:rsid w:val="00A17A32"/>
    <w:rPr>
      <w:rFonts w:ascii="Tahoma" w:hAnsi="Tahoma"/>
      <w:sz w:val="24"/>
      <w:szCs w:val="20"/>
    </w:rPr>
  </w:style>
  <w:style w:type="paragraph" w:customStyle="1" w:styleId="afff5">
    <w:name w:val="正文 + 小四"/>
    <w:basedOn w:val="a0"/>
    <w:qFormat/>
    <w:rsid w:val="00A17A32"/>
    <w:pPr>
      <w:spacing w:line="360" w:lineRule="auto"/>
      <w:ind w:firstLineChars="200" w:firstLine="480"/>
    </w:pPr>
    <w:rPr>
      <w:sz w:val="24"/>
    </w:rPr>
  </w:style>
  <w:style w:type="paragraph" w:customStyle="1" w:styleId="Char20">
    <w:name w:val="Char2"/>
    <w:basedOn w:val="a0"/>
    <w:qFormat/>
    <w:rsid w:val="00A17A32"/>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sid w:val="00A17A32"/>
    <w:rPr>
      <w:rFonts w:ascii="Tahoma" w:hAnsi="Tahoma"/>
      <w:sz w:val="24"/>
      <w:szCs w:val="20"/>
    </w:rPr>
  </w:style>
  <w:style w:type="paragraph" w:customStyle="1" w:styleId="CharChar1CharCharCharCharCharChar">
    <w:name w:val="Char Char1 Char Char Char Char Char Char"/>
    <w:basedOn w:val="a0"/>
    <w:qFormat/>
    <w:rsid w:val="00A17A32"/>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rsid w:val="00A17A32"/>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rsid w:val="00A17A32"/>
    <w:pPr>
      <w:spacing w:line="360" w:lineRule="auto"/>
      <w:ind w:firstLineChars="200" w:firstLine="420"/>
    </w:pPr>
    <w:rPr>
      <w:rFonts w:ascii="宋体" w:hAnsi="宋体"/>
      <w:szCs w:val="21"/>
    </w:rPr>
  </w:style>
  <w:style w:type="paragraph" w:customStyle="1" w:styleId="USE1">
    <w:name w:val="USE 1"/>
    <w:basedOn w:val="a0"/>
    <w:qFormat/>
    <w:rsid w:val="00A17A32"/>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sid w:val="00A17A32"/>
    <w:rPr>
      <w:szCs w:val="20"/>
    </w:rPr>
  </w:style>
  <w:style w:type="character" w:customStyle="1" w:styleId="Char17">
    <w:name w:val="纯文本 Char1"/>
    <w:qFormat/>
    <w:rsid w:val="00A17A32"/>
    <w:rPr>
      <w:rFonts w:ascii="宋体" w:eastAsia="宋体" w:hAnsi="Courier New" w:cs="Courier New"/>
      <w:szCs w:val="21"/>
    </w:rPr>
  </w:style>
  <w:style w:type="paragraph" w:customStyle="1" w:styleId="40050251">
    <w:name w:val="样式 标题 4 + 首行缩进:  0 厘米 段前: 0.5 行 段后: 0.25 行1"/>
    <w:basedOn w:val="4"/>
    <w:next w:val="USE1"/>
    <w:qFormat/>
    <w:rsid w:val="00A17A32"/>
    <w:pPr>
      <w:spacing w:beforeLines="50" w:afterLines="25" w:line="376" w:lineRule="auto"/>
    </w:pPr>
    <w:rPr>
      <w:rFonts w:eastAsia="宋体" w:cs="宋体"/>
      <w:szCs w:val="20"/>
    </w:rPr>
  </w:style>
  <w:style w:type="paragraph" w:customStyle="1" w:styleId="TEXT">
    <w:name w:val="TEXT"/>
    <w:basedOn w:val="a0"/>
    <w:qFormat/>
    <w:rsid w:val="00A17A32"/>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rsid w:val="00A17A32"/>
    <w:pPr>
      <w:widowControl w:val="0"/>
      <w:jc w:val="both"/>
    </w:pPr>
    <w:rPr>
      <w:kern w:val="2"/>
      <w:sz w:val="21"/>
      <w:szCs w:val="24"/>
    </w:rPr>
  </w:style>
  <w:style w:type="paragraph" w:customStyle="1" w:styleId="2b">
    <w:name w:val="列出段落2"/>
    <w:basedOn w:val="a0"/>
    <w:qFormat/>
    <w:rsid w:val="00A17A32"/>
    <w:pPr>
      <w:ind w:firstLineChars="200" w:firstLine="420"/>
    </w:pPr>
    <w:rPr>
      <w:szCs w:val="20"/>
    </w:rPr>
  </w:style>
  <w:style w:type="paragraph" w:customStyle="1" w:styleId="Default">
    <w:name w:val="Default"/>
    <w:qFormat/>
    <w:rsid w:val="00A17A32"/>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rsid w:val="00A17A32"/>
    <w:pPr>
      <w:ind w:firstLineChars="200" w:firstLine="420"/>
    </w:pPr>
  </w:style>
  <w:style w:type="character" w:customStyle="1" w:styleId="afc">
    <w:name w:val="签名 字符"/>
    <w:basedOn w:val="a2"/>
    <w:link w:val="afb"/>
    <w:qFormat/>
    <w:rsid w:val="00A17A32"/>
    <w:rPr>
      <w:rFonts w:eastAsia="仿宋_GB2312"/>
      <w:sz w:val="24"/>
      <w:lang w:val="zh-CN"/>
    </w:rPr>
  </w:style>
  <w:style w:type="character" w:customStyle="1" w:styleId="26">
    <w:name w:val="正文文本 2 字符"/>
    <w:basedOn w:val="a2"/>
    <w:link w:val="25"/>
    <w:qFormat/>
    <w:rsid w:val="00A17A32"/>
    <w:rPr>
      <w:rFonts w:ascii="宋体"/>
      <w:color w:val="000000"/>
      <w:sz w:val="28"/>
      <w:lang w:val="en-GB"/>
    </w:rPr>
  </w:style>
  <w:style w:type="character" w:customStyle="1" w:styleId="aff4">
    <w:name w:val="信息标题 字符"/>
    <w:basedOn w:val="a2"/>
    <w:link w:val="aff3"/>
    <w:qFormat/>
    <w:rsid w:val="00A17A32"/>
    <w:rPr>
      <w:rFonts w:ascii="Cambria" w:hAnsi="Cambria"/>
      <w:kern w:val="2"/>
      <w:sz w:val="24"/>
      <w:szCs w:val="24"/>
      <w:shd w:val="pct20" w:color="auto" w:fill="auto"/>
      <w:lang w:val="zh-CN"/>
    </w:rPr>
  </w:style>
  <w:style w:type="character" w:customStyle="1" w:styleId="mediumtext1">
    <w:name w:val="medium_text1"/>
    <w:qFormat/>
    <w:rsid w:val="00A17A32"/>
    <w:rPr>
      <w:sz w:val="24"/>
      <w:szCs w:val="24"/>
    </w:rPr>
  </w:style>
  <w:style w:type="character" w:customStyle="1" w:styleId="CharChar1">
    <w:name w:val="页眉 Char Char"/>
    <w:qFormat/>
    <w:rsid w:val="00A17A32"/>
    <w:rPr>
      <w:rFonts w:cs="Times New Roman"/>
      <w:kern w:val="2"/>
      <w:sz w:val="18"/>
      <w:szCs w:val="18"/>
    </w:rPr>
  </w:style>
  <w:style w:type="character" w:customStyle="1" w:styleId="shorttext1">
    <w:name w:val="short_text1"/>
    <w:qFormat/>
    <w:rsid w:val="00A17A32"/>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sid w:val="00A17A32"/>
    <w:rPr>
      <w:rFonts w:ascii="宋体" w:eastAsia="宋体" w:hAnsi="Courier New" w:cs="Courier New"/>
      <w:sz w:val="21"/>
      <w:szCs w:val="21"/>
      <w:u w:color="000000"/>
      <w:lang w:bidi="ar-SA"/>
    </w:rPr>
  </w:style>
  <w:style w:type="character" w:customStyle="1" w:styleId="ca-2">
    <w:name w:val="ca-2"/>
    <w:basedOn w:val="a2"/>
    <w:qFormat/>
    <w:rsid w:val="00A17A32"/>
  </w:style>
  <w:style w:type="character" w:customStyle="1" w:styleId="apple-style-span">
    <w:name w:val="apple-style-span"/>
    <w:qFormat/>
    <w:rsid w:val="00A17A32"/>
    <w:rPr>
      <w:rFonts w:cs="Times New Roman"/>
    </w:rPr>
  </w:style>
  <w:style w:type="paragraph" w:customStyle="1" w:styleId="Pa9">
    <w:name w:val="Pa9"/>
    <w:basedOn w:val="Default"/>
    <w:next w:val="Default"/>
    <w:qFormat/>
    <w:rsid w:val="00A17A32"/>
    <w:pPr>
      <w:spacing w:before="120" w:line="161" w:lineRule="atLeast"/>
    </w:pPr>
    <w:rPr>
      <w:rFonts w:cs="Times New Roman"/>
      <w:color w:val="auto"/>
    </w:rPr>
  </w:style>
  <w:style w:type="paragraph" w:customStyle="1" w:styleId="Normalnospaceafter">
    <w:name w:val="Normal no space after"/>
    <w:basedOn w:val="a0"/>
    <w:qFormat/>
    <w:rsid w:val="00A17A32"/>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rsid w:val="00A17A32"/>
  </w:style>
  <w:style w:type="paragraph" w:customStyle="1" w:styleId="pa-8">
    <w:name w:val="pa-8"/>
    <w:basedOn w:val="a0"/>
    <w:qFormat/>
    <w:rsid w:val="00A17A32"/>
    <w:pPr>
      <w:widowControl/>
      <w:spacing w:before="150" w:after="150"/>
      <w:jc w:val="left"/>
    </w:pPr>
    <w:rPr>
      <w:rFonts w:ascii="宋体" w:hAnsi="宋体" w:cs="宋体"/>
      <w:kern w:val="0"/>
      <w:sz w:val="24"/>
    </w:rPr>
  </w:style>
  <w:style w:type="paragraph" w:customStyle="1" w:styleId="Pa10">
    <w:name w:val="Pa10"/>
    <w:basedOn w:val="Default"/>
    <w:next w:val="Default"/>
    <w:qFormat/>
    <w:rsid w:val="00A17A32"/>
    <w:pPr>
      <w:spacing w:line="161" w:lineRule="atLeast"/>
    </w:pPr>
    <w:rPr>
      <w:rFonts w:cs="Times New Roman"/>
      <w:color w:val="auto"/>
    </w:rPr>
  </w:style>
  <w:style w:type="paragraph" w:customStyle="1" w:styleId="pa-6">
    <w:name w:val="pa-6"/>
    <w:basedOn w:val="a0"/>
    <w:qFormat/>
    <w:rsid w:val="00A17A32"/>
    <w:pPr>
      <w:widowControl/>
      <w:spacing w:before="150" w:after="150"/>
      <w:jc w:val="left"/>
    </w:pPr>
    <w:rPr>
      <w:rFonts w:ascii="宋体" w:hAnsi="宋体" w:cs="宋体"/>
      <w:kern w:val="0"/>
      <w:sz w:val="24"/>
    </w:rPr>
  </w:style>
  <w:style w:type="paragraph" w:customStyle="1" w:styleId="CharCharChar">
    <w:name w:val="Char Char Char"/>
    <w:basedOn w:val="a0"/>
    <w:qFormat/>
    <w:rsid w:val="00A17A32"/>
    <w:rPr>
      <w:rFonts w:ascii="Tahoma" w:hAnsi="Tahoma"/>
      <w:sz w:val="24"/>
      <w:szCs w:val="20"/>
    </w:rPr>
  </w:style>
  <w:style w:type="paragraph" w:customStyle="1" w:styleId="17">
    <w:name w:val="修订1"/>
    <w:qFormat/>
    <w:rsid w:val="00A17A32"/>
    <w:rPr>
      <w:kern w:val="2"/>
      <w:sz w:val="21"/>
      <w:szCs w:val="24"/>
    </w:rPr>
  </w:style>
  <w:style w:type="paragraph" w:customStyle="1" w:styleId="p0">
    <w:name w:val="p0"/>
    <w:basedOn w:val="a0"/>
    <w:qFormat/>
    <w:rsid w:val="00A17A32"/>
    <w:pPr>
      <w:widowControl/>
    </w:pPr>
    <w:rPr>
      <w:kern w:val="0"/>
      <w:szCs w:val="20"/>
    </w:rPr>
  </w:style>
  <w:style w:type="paragraph" w:customStyle="1" w:styleId="2c">
    <w:name w:val="正文2"/>
    <w:basedOn w:val="a0"/>
    <w:qFormat/>
    <w:rsid w:val="00A17A32"/>
    <w:pPr>
      <w:spacing w:before="156" w:line="360" w:lineRule="auto"/>
      <w:ind w:firstLineChars="200" w:firstLine="510"/>
    </w:pPr>
    <w:rPr>
      <w:sz w:val="24"/>
      <w:szCs w:val="20"/>
    </w:rPr>
  </w:style>
  <w:style w:type="paragraph" w:customStyle="1" w:styleId="afff7">
    <w:name w:val="文档正文"/>
    <w:basedOn w:val="a0"/>
    <w:link w:val="CharChar2"/>
    <w:uiPriority w:val="99"/>
    <w:qFormat/>
    <w:rsid w:val="00A17A32"/>
    <w:pPr>
      <w:adjustRightInd w:val="0"/>
      <w:spacing w:line="480" w:lineRule="atLeast"/>
      <w:ind w:firstLine="567"/>
      <w:textAlignment w:val="baseline"/>
    </w:pPr>
    <w:rPr>
      <w:kern w:val="0"/>
      <w:sz w:val="24"/>
      <w:szCs w:val="20"/>
    </w:rPr>
  </w:style>
  <w:style w:type="paragraph" w:customStyle="1" w:styleId="afff8">
    <w:name w:val="样式"/>
    <w:basedOn w:val="a0"/>
    <w:qFormat/>
    <w:rsid w:val="00A17A32"/>
    <w:pPr>
      <w:autoSpaceDE w:val="0"/>
      <w:autoSpaceDN w:val="0"/>
      <w:snapToGrid w:val="0"/>
      <w:spacing w:before="120" w:after="120" w:line="360" w:lineRule="auto"/>
    </w:pPr>
    <w:rPr>
      <w:rFonts w:ascii="宋体"/>
      <w:sz w:val="24"/>
      <w:szCs w:val="20"/>
    </w:rPr>
  </w:style>
  <w:style w:type="paragraph" w:customStyle="1" w:styleId="afff9">
    <w:name w:val="段"/>
    <w:qFormat/>
    <w:rsid w:val="00A17A32"/>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rsid w:val="00A17A32"/>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sid w:val="00A17A32"/>
    <w:rPr>
      <w:rFonts w:ascii="宋体"/>
      <w:sz w:val="24"/>
    </w:rPr>
  </w:style>
  <w:style w:type="paragraph" w:customStyle="1" w:styleId="Char21">
    <w:name w:val="Char21"/>
    <w:basedOn w:val="a0"/>
    <w:qFormat/>
    <w:rsid w:val="00A17A32"/>
    <w:rPr>
      <w:rFonts w:ascii="Tahoma" w:hAnsi="Tahoma"/>
      <w:sz w:val="24"/>
      <w:szCs w:val="20"/>
    </w:rPr>
  </w:style>
  <w:style w:type="paragraph" w:customStyle="1" w:styleId="074">
    <w:name w:val="样式 首行缩进:  0.74 厘米"/>
    <w:basedOn w:val="a0"/>
    <w:qFormat/>
    <w:rsid w:val="00A17A32"/>
    <w:pPr>
      <w:ind w:firstLine="420"/>
    </w:pPr>
    <w:rPr>
      <w:rFonts w:ascii="Arial" w:eastAsia="仿宋_GB2312" w:hAnsi="Arial" w:cs="Arial"/>
      <w:bCs/>
      <w:sz w:val="28"/>
      <w:szCs w:val="28"/>
    </w:rPr>
  </w:style>
  <w:style w:type="paragraph" w:customStyle="1" w:styleId="36">
    <w:name w:val="列出段落3"/>
    <w:basedOn w:val="a0"/>
    <w:uiPriority w:val="34"/>
    <w:qFormat/>
    <w:rsid w:val="00A17A32"/>
    <w:pPr>
      <w:ind w:firstLineChars="200" w:firstLine="420"/>
    </w:pPr>
  </w:style>
  <w:style w:type="paragraph" w:customStyle="1" w:styleId="19">
    <w:name w:val="纯文本1"/>
    <w:basedOn w:val="a0"/>
    <w:qFormat/>
    <w:rsid w:val="00A17A32"/>
    <w:rPr>
      <w:rFonts w:ascii="宋体" w:hAnsi="Courier New"/>
      <w:szCs w:val="21"/>
    </w:rPr>
  </w:style>
  <w:style w:type="character" w:customStyle="1" w:styleId="Hyperlink1">
    <w:name w:val="Hyperlink.1"/>
    <w:qFormat/>
    <w:rsid w:val="00A17A32"/>
    <w:rPr>
      <w:rFonts w:ascii="仿宋" w:eastAsia="仿宋" w:hAnsi="仿宋" w:cs="仿宋"/>
      <w:sz w:val="24"/>
      <w:szCs w:val="24"/>
      <w:lang w:val="zh-TW" w:eastAsia="zh-TW"/>
    </w:rPr>
  </w:style>
  <w:style w:type="character" w:customStyle="1" w:styleId="Afffa">
    <w:name w:val="无 A"/>
    <w:qFormat/>
    <w:rsid w:val="00A17A32"/>
  </w:style>
  <w:style w:type="character" w:customStyle="1" w:styleId="B">
    <w:name w:val="无 B"/>
    <w:qFormat/>
    <w:rsid w:val="00A17A32"/>
    <w:rPr>
      <w:lang w:val="zh-TW" w:eastAsia="zh-TW"/>
    </w:rPr>
  </w:style>
  <w:style w:type="paragraph" w:customStyle="1" w:styleId="Afffb">
    <w:name w:val="正文 A"/>
    <w:qFormat/>
    <w:rsid w:val="00A17A32"/>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sid w:val="00A17A32"/>
    <w:rPr>
      <w:kern w:val="2"/>
      <w:sz w:val="21"/>
      <w:szCs w:val="24"/>
    </w:rPr>
  </w:style>
  <w:style w:type="character" w:customStyle="1" w:styleId="16">
    <w:name w:val="列表段落 字符1"/>
    <w:link w:val="afff6"/>
    <w:uiPriority w:val="99"/>
    <w:qFormat/>
    <w:rsid w:val="00A17A32"/>
    <w:rPr>
      <w:kern w:val="2"/>
      <w:sz w:val="21"/>
      <w:szCs w:val="24"/>
    </w:rPr>
  </w:style>
  <w:style w:type="paragraph" w:customStyle="1" w:styleId="1a">
    <w:name w:val="项目编号1"/>
    <w:basedOn w:val="a0"/>
    <w:qFormat/>
    <w:rsid w:val="00A17A32"/>
    <w:pPr>
      <w:tabs>
        <w:tab w:val="left" w:pos="420"/>
      </w:tabs>
      <w:spacing w:line="360" w:lineRule="auto"/>
      <w:ind w:left="420" w:hanging="420"/>
    </w:pPr>
    <w:rPr>
      <w:szCs w:val="20"/>
    </w:rPr>
  </w:style>
  <w:style w:type="character" w:customStyle="1" w:styleId="Char3">
    <w:name w:val="批注文字 Char"/>
    <w:qFormat/>
    <w:rsid w:val="00A17A32"/>
    <w:rPr>
      <w:kern w:val="2"/>
      <w:sz w:val="21"/>
      <w:szCs w:val="24"/>
    </w:rPr>
  </w:style>
  <w:style w:type="character" w:customStyle="1" w:styleId="Char4">
    <w:name w:val="正文缩进 Char"/>
    <w:qFormat/>
    <w:rsid w:val="00A17A32"/>
    <w:rPr>
      <w:rFonts w:ascii="宋体" w:eastAsia="宋体"/>
      <w:sz w:val="24"/>
      <w:lang w:val="en-US" w:eastAsia="zh-CN" w:bidi="ar-SA"/>
    </w:rPr>
  </w:style>
  <w:style w:type="character" w:customStyle="1" w:styleId="Char5">
    <w:name w:val="页脚 Char"/>
    <w:qFormat/>
    <w:rsid w:val="00A17A32"/>
    <w:rPr>
      <w:rFonts w:ascii="宋体"/>
      <w:sz w:val="18"/>
    </w:rPr>
  </w:style>
  <w:style w:type="character" w:customStyle="1" w:styleId="1b">
    <w:name w:val="未处理的提及1"/>
    <w:basedOn w:val="a2"/>
    <w:uiPriority w:val="99"/>
    <w:qFormat/>
    <w:rsid w:val="00A17A32"/>
    <w:rPr>
      <w:color w:val="605E5C"/>
      <w:shd w:val="clear" w:color="auto" w:fill="E1DFDD"/>
    </w:rPr>
  </w:style>
  <w:style w:type="paragraph" w:customStyle="1" w:styleId="-13">
    <w:name w:val="彩色列表 - 强调文字颜色 13"/>
    <w:basedOn w:val="a0"/>
    <w:uiPriority w:val="34"/>
    <w:qFormat/>
    <w:rsid w:val="00A17A32"/>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sid w:val="00A17A32"/>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sid w:val="00A17A32"/>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sid w:val="00A17A32"/>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sid w:val="00A17A32"/>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sid w:val="00A17A32"/>
    <w:rPr>
      <w:kern w:val="2"/>
      <w:sz w:val="24"/>
      <w:szCs w:val="21"/>
    </w:rPr>
  </w:style>
  <w:style w:type="character" w:customStyle="1" w:styleId="2Char">
    <w:name w:val="正文首行缩进 2 Char"/>
    <w:link w:val="21"/>
    <w:qFormat/>
    <w:rsid w:val="00A17A32"/>
    <w:rPr>
      <w:rFonts w:cs="Arial"/>
      <w:sz w:val="24"/>
      <w:szCs w:val="24"/>
    </w:rPr>
  </w:style>
  <w:style w:type="character" w:customStyle="1" w:styleId="aff">
    <w:name w:val="副标题 字符"/>
    <w:basedOn w:val="a2"/>
    <w:link w:val="afe"/>
    <w:qFormat/>
    <w:rsid w:val="00A17A32"/>
    <w:rPr>
      <w:rFonts w:eastAsia="楷体_GB2312" w:cs="Arial"/>
      <w:b/>
      <w:bCs/>
      <w:kern w:val="28"/>
      <w:sz w:val="48"/>
      <w:szCs w:val="32"/>
    </w:rPr>
  </w:style>
  <w:style w:type="character" w:customStyle="1" w:styleId="aff1">
    <w:name w:val="脚注文本 字符"/>
    <w:basedOn w:val="a2"/>
    <w:link w:val="aff0"/>
    <w:qFormat/>
    <w:rsid w:val="00A17A32"/>
    <w:rPr>
      <w:kern w:val="2"/>
      <w:sz w:val="18"/>
      <w:szCs w:val="18"/>
    </w:rPr>
  </w:style>
  <w:style w:type="character" w:customStyle="1" w:styleId="aff7">
    <w:name w:val="标题 字符"/>
    <w:basedOn w:val="a2"/>
    <w:link w:val="aff6"/>
    <w:qFormat/>
    <w:rsid w:val="00A17A32"/>
    <w:rPr>
      <w:rFonts w:ascii="Cambria" w:hAnsi="Cambria"/>
      <w:b/>
      <w:bCs/>
      <w:sz w:val="32"/>
      <w:szCs w:val="32"/>
    </w:rPr>
  </w:style>
  <w:style w:type="character" w:customStyle="1" w:styleId="Char6">
    <w:name w:val="批注主题 Char"/>
    <w:basedOn w:val="ac"/>
    <w:link w:val="1c"/>
    <w:qFormat/>
    <w:rsid w:val="00A17A32"/>
    <w:rPr>
      <w:b/>
      <w:bCs/>
      <w:kern w:val="2"/>
      <w:sz w:val="24"/>
      <w:szCs w:val="24"/>
    </w:rPr>
  </w:style>
  <w:style w:type="paragraph" w:customStyle="1" w:styleId="1c">
    <w:name w:val="批注主题1"/>
    <w:basedOn w:val="ab"/>
    <w:next w:val="ab"/>
    <w:link w:val="Char6"/>
    <w:qFormat/>
    <w:rsid w:val="00A17A32"/>
    <w:pPr>
      <w:jc w:val="both"/>
    </w:pPr>
    <w:rPr>
      <w:b/>
      <w:bCs/>
      <w:kern w:val="0"/>
      <w:sz w:val="24"/>
      <w:szCs w:val="20"/>
    </w:rPr>
  </w:style>
  <w:style w:type="character" w:customStyle="1" w:styleId="Char7">
    <w:name w:val="正文首行缩进 Char"/>
    <w:basedOn w:val="CharChar3"/>
    <w:link w:val="1d"/>
    <w:qFormat/>
    <w:rsid w:val="00A17A32"/>
    <w:rPr>
      <w:kern w:val="2"/>
      <w:sz w:val="21"/>
      <w:szCs w:val="22"/>
    </w:rPr>
  </w:style>
  <w:style w:type="character" w:customStyle="1" w:styleId="CharChar3">
    <w:name w:val="正文文本 Char Char"/>
    <w:basedOn w:val="a2"/>
    <w:qFormat/>
    <w:rsid w:val="00A17A32"/>
    <w:rPr>
      <w:kern w:val="2"/>
      <w:sz w:val="21"/>
      <w:szCs w:val="22"/>
    </w:rPr>
  </w:style>
  <w:style w:type="paragraph" w:customStyle="1" w:styleId="1d">
    <w:name w:val="正文首行缩进1"/>
    <w:basedOn w:val="ad"/>
    <w:link w:val="Char7"/>
    <w:qFormat/>
    <w:rsid w:val="00A17A32"/>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sid w:val="00A17A32"/>
    <w:rPr>
      <w:sz w:val="24"/>
      <w:shd w:val="clear" w:color="auto" w:fill="000080"/>
    </w:rPr>
  </w:style>
  <w:style w:type="paragraph" w:customStyle="1" w:styleId="1e">
    <w:name w:val="文档结构图1"/>
    <w:basedOn w:val="a0"/>
    <w:link w:val="Char8"/>
    <w:qFormat/>
    <w:rsid w:val="00A17A32"/>
    <w:pPr>
      <w:shd w:val="clear" w:color="auto" w:fill="000080"/>
    </w:pPr>
    <w:rPr>
      <w:kern w:val="0"/>
      <w:sz w:val="24"/>
      <w:szCs w:val="20"/>
      <w:shd w:val="clear" w:color="auto" w:fill="000080"/>
    </w:rPr>
  </w:style>
  <w:style w:type="character" w:customStyle="1" w:styleId="Char9">
    <w:name w:val="称呼 Char"/>
    <w:basedOn w:val="a2"/>
    <w:link w:val="1f"/>
    <w:qFormat/>
    <w:rsid w:val="00A17A32"/>
    <w:rPr>
      <w:sz w:val="24"/>
    </w:rPr>
  </w:style>
  <w:style w:type="paragraph" w:customStyle="1" w:styleId="1f">
    <w:name w:val="称呼1"/>
    <w:basedOn w:val="a0"/>
    <w:next w:val="a0"/>
    <w:link w:val="Char9"/>
    <w:qFormat/>
    <w:rsid w:val="00A17A32"/>
    <w:rPr>
      <w:kern w:val="0"/>
      <w:sz w:val="24"/>
      <w:szCs w:val="20"/>
    </w:rPr>
  </w:style>
  <w:style w:type="character" w:customStyle="1" w:styleId="3Char">
    <w:name w:val="正文文本 3 Char"/>
    <w:basedOn w:val="a2"/>
    <w:link w:val="310"/>
    <w:qFormat/>
    <w:rsid w:val="00A17A32"/>
    <w:rPr>
      <w:sz w:val="16"/>
      <w:szCs w:val="16"/>
    </w:rPr>
  </w:style>
  <w:style w:type="paragraph" w:customStyle="1" w:styleId="310">
    <w:name w:val="正文文本 31"/>
    <w:basedOn w:val="a0"/>
    <w:link w:val="3Char"/>
    <w:qFormat/>
    <w:rsid w:val="00A17A32"/>
    <w:pPr>
      <w:widowControl/>
      <w:spacing w:after="120" w:line="276" w:lineRule="auto"/>
    </w:pPr>
    <w:rPr>
      <w:kern w:val="0"/>
      <w:sz w:val="16"/>
      <w:szCs w:val="16"/>
    </w:rPr>
  </w:style>
  <w:style w:type="character" w:customStyle="1" w:styleId="Chara">
    <w:name w:val="日期 Char"/>
    <w:basedOn w:val="a2"/>
    <w:link w:val="1f0"/>
    <w:qFormat/>
    <w:rsid w:val="00A17A32"/>
    <w:rPr>
      <w:sz w:val="24"/>
    </w:rPr>
  </w:style>
  <w:style w:type="paragraph" w:customStyle="1" w:styleId="1f0">
    <w:name w:val="日期1"/>
    <w:basedOn w:val="a0"/>
    <w:next w:val="a0"/>
    <w:link w:val="Chara"/>
    <w:qFormat/>
    <w:rsid w:val="00A17A32"/>
    <w:pPr>
      <w:ind w:leftChars="2500" w:left="100"/>
    </w:pPr>
    <w:rPr>
      <w:kern w:val="0"/>
      <w:sz w:val="24"/>
      <w:szCs w:val="20"/>
    </w:rPr>
  </w:style>
  <w:style w:type="character" w:customStyle="1" w:styleId="2Char2">
    <w:name w:val="正文文本缩进 2 Char"/>
    <w:link w:val="210"/>
    <w:qFormat/>
    <w:rsid w:val="00A17A32"/>
    <w:rPr>
      <w:rFonts w:ascii="仿宋_GB2312" w:eastAsia="仿宋_GB2312"/>
      <w:color w:val="FF0000"/>
      <w:sz w:val="24"/>
    </w:rPr>
  </w:style>
  <w:style w:type="paragraph" w:customStyle="1" w:styleId="210">
    <w:name w:val="正文文本缩进 21"/>
    <w:basedOn w:val="a0"/>
    <w:link w:val="2Char2"/>
    <w:qFormat/>
    <w:rsid w:val="00A17A32"/>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sid w:val="00A17A32"/>
    <w:rPr>
      <w:szCs w:val="21"/>
    </w:rPr>
  </w:style>
  <w:style w:type="paragraph" w:customStyle="1" w:styleId="311">
    <w:name w:val="正文文本缩进 31"/>
    <w:basedOn w:val="a0"/>
    <w:link w:val="3Char0"/>
    <w:qFormat/>
    <w:rsid w:val="00A17A32"/>
    <w:pPr>
      <w:spacing w:afterLines="50"/>
      <w:ind w:firstLineChars="200" w:firstLine="420"/>
    </w:pPr>
    <w:rPr>
      <w:kern w:val="0"/>
      <w:sz w:val="20"/>
      <w:szCs w:val="21"/>
    </w:rPr>
  </w:style>
  <w:style w:type="character" w:customStyle="1" w:styleId="2Char3">
    <w:name w:val="正文文本 2 Char"/>
    <w:basedOn w:val="a2"/>
    <w:link w:val="211"/>
    <w:qFormat/>
    <w:rsid w:val="00A17A32"/>
    <w:rPr>
      <w:rFonts w:ascii="宋体" w:hAnsi="宋体"/>
      <w:sz w:val="18"/>
      <w:szCs w:val="21"/>
    </w:rPr>
  </w:style>
  <w:style w:type="paragraph" w:customStyle="1" w:styleId="211">
    <w:name w:val="正文文本 21"/>
    <w:basedOn w:val="a0"/>
    <w:link w:val="2Char3"/>
    <w:qFormat/>
    <w:rsid w:val="00A17A32"/>
    <w:pPr>
      <w:jc w:val="center"/>
    </w:pPr>
    <w:rPr>
      <w:rFonts w:ascii="宋体" w:hAnsi="宋体"/>
      <w:kern w:val="0"/>
      <w:sz w:val="18"/>
      <w:szCs w:val="21"/>
    </w:rPr>
  </w:style>
  <w:style w:type="character" w:customStyle="1" w:styleId="HTMLChar">
    <w:name w:val="HTML 预设格式 Char"/>
    <w:basedOn w:val="a2"/>
    <w:link w:val="HTML1"/>
    <w:qFormat/>
    <w:rsid w:val="00A17A32"/>
    <w:rPr>
      <w:rFonts w:ascii="宋体" w:hAnsi="宋体"/>
      <w:color w:val="000000"/>
      <w:sz w:val="24"/>
    </w:rPr>
  </w:style>
  <w:style w:type="paragraph" w:customStyle="1" w:styleId="HTML1">
    <w:name w:val="HTML 预设格式1"/>
    <w:basedOn w:val="a0"/>
    <w:link w:val="HTMLChar"/>
    <w:qFormat/>
    <w:rsid w:val="00A17A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sid w:val="00A17A32"/>
    <w:rPr>
      <w:sz w:val="18"/>
      <w:szCs w:val="18"/>
    </w:rPr>
  </w:style>
  <w:style w:type="character" w:customStyle="1" w:styleId="CharCharCharChar">
    <w:name w:val="批注框文本 Char Char Char Char"/>
    <w:basedOn w:val="a2"/>
    <w:link w:val="CharChar4"/>
    <w:qFormat/>
    <w:rsid w:val="00A17A32"/>
    <w:rPr>
      <w:kern w:val="2"/>
      <w:sz w:val="18"/>
      <w:szCs w:val="18"/>
    </w:rPr>
  </w:style>
  <w:style w:type="paragraph" w:customStyle="1" w:styleId="1f1">
    <w:name w:val="文本块1"/>
    <w:basedOn w:val="a0"/>
    <w:link w:val="Charb"/>
    <w:qFormat/>
    <w:rsid w:val="00A17A32"/>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sid w:val="00A17A32"/>
    <w:rPr>
      <w:i/>
      <w:iCs/>
      <w:color w:val="000000"/>
      <w:kern w:val="2"/>
      <w:sz w:val="21"/>
    </w:rPr>
  </w:style>
  <w:style w:type="paragraph" w:customStyle="1" w:styleId="112">
    <w:name w:val="标题 11"/>
    <w:basedOn w:val="a0"/>
    <w:next w:val="21"/>
    <w:link w:val="1Char1"/>
    <w:qFormat/>
    <w:rsid w:val="00A17A32"/>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sid w:val="00A17A32"/>
    <w:rPr>
      <w:b/>
      <w:bCs/>
      <w:sz w:val="24"/>
      <w:szCs w:val="24"/>
    </w:rPr>
  </w:style>
  <w:style w:type="paragraph" w:customStyle="1" w:styleId="212">
    <w:name w:val="标题 21"/>
    <w:basedOn w:val="a0"/>
    <w:next w:val="1f2"/>
    <w:link w:val="2Char4"/>
    <w:qFormat/>
    <w:rsid w:val="00A17A32"/>
    <w:pPr>
      <w:keepNext/>
      <w:outlineLvl w:val="1"/>
    </w:pPr>
    <w:rPr>
      <w:bCs/>
      <w:kern w:val="0"/>
      <w:sz w:val="24"/>
    </w:rPr>
  </w:style>
  <w:style w:type="paragraph" w:customStyle="1" w:styleId="1f2">
    <w:name w:val="正文缩进1"/>
    <w:basedOn w:val="a0"/>
    <w:qFormat/>
    <w:rsid w:val="00A17A32"/>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sid w:val="00A17A32"/>
    <w:rPr>
      <w:bCs/>
      <w:sz w:val="24"/>
      <w:szCs w:val="24"/>
    </w:rPr>
  </w:style>
  <w:style w:type="paragraph" w:customStyle="1" w:styleId="312">
    <w:name w:val="标题 31"/>
    <w:basedOn w:val="a0"/>
    <w:next w:val="2110"/>
    <w:link w:val="3Char2"/>
    <w:qFormat/>
    <w:rsid w:val="00A17A32"/>
    <w:pPr>
      <w:keepNext/>
      <w:keepLines/>
      <w:outlineLvl w:val="2"/>
    </w:pPr>
    <w:rPr>
      <w:bCs/>
      <w:kern w:val="0"/>
      <w:sz w:val="24"/>
      <w:szCs w:val="32"/>
    </w:rPr>
  </w:style>
  <w:style w:type="paragraph" w:customStyle="1" w:styleId="2110">
    <w:name w:val="正文首行缩进 211"/>
    <w:basedOn w:val="a0"/>
    <w:link w:val="211Char"/>
    <w:qFormat/>
    <w:rsid w:val="00A17A32"/>
    <w:pPr>
      <w:ind w:firstLineChars="200" w:firstLine="200"/>
    </w:pPr>
    <w:rPr>
      <w:kern w:val="0"/>
      <w:sz w:val="24"/>
    </w:rPr>
  </w:style>
  <w:style w:type="character" w:customStyle="1" w:styleId="211Char">
    <w:name w:val="正文首行缩进 211 Char"/>
    <w:link w:val="2110"/>
    <w:qFormat/>
    <w:rsid w:val="00A17A32"/>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sid w:val="00A17A32"/>
    <w:rPr>
      <w:bCs/>
      <w:sz w:val="24"/>
      <w:szCs w:val="32"/>
    </w:rPr>
  </w:style>
  <w:style w:type="paragraph" w:customStyle="1" w:styleId="410">
    <w:name w:val="标题 41"/>
    <w:basedOn w:val="a0"/>
    <w:next w:val="21"/>
    <w:link w:val="4Char"/>
    <w:qFormat/>
    <w:rsid w:val="00A17A32"/>
    <w:pPr>
      <w:keepNext/>
      <w:keepLines/>
      <w:ind w:left="540"/>
      <w:outlineLvl w:val="3"/>
    </w:pPr>
    <w:rPr>
      <w:bCs/>
      <w:kern w:val="0"/>
      <w:sz w:val="24"/>
    </w:rPr>
  </w:style>
  <w:style w:type="character" w:customStyle="1" w:styleId="4Char">
    <w:name w:val="标题 4 Char"/>
    <w:link w:val="410"/>
    <w:qFormat/>
    <w:rsid w:val="00A17A32"/>
    <w:rPr>
      <w:bCs/>
      <w:sz w:val="24"/>
      <w:szCs w:val="24"/>
    </w:rPr>
  </w:style>
  <w:style w:type="paragraph" w:customStyle="1" w:styleId="2f">
    <w:name w:val="正文缩进2"/>
    <w:basedOn w:val="a0"/>
    <w:qFormat/>
    <w:rsid w:val="00A17A32"/>
    <w:pPr>
      <w:ind w:firstLine="420"/>
    </w:pPr>
    <w:rPr>
      <w:szCs w:val="20"/>
    </w:rPr>
  </w:style>
  <w:style w:type="paragraph" w:customStyle="1" w:styleId="1f3">
    <w:name w:val="引文目录标题1"/>
    <w:basedOn w:val="a0"/>
    <w:next w:val="a0"/>
    <w:qFormat/>
    <w:rsid w:val="00A17A32"/>
    <w:pPr>
      <w:spacing w:before="120"/>
    </w:pPr>
    <w:rPr>
      <w:rFonts w:ascii="Cambria" w:hAnsi="Cambria"/>
      <w:szCs w:val="20"/>
    </w:rPr>
  </w:style>
  <w:style w:type="paragraph" w:customStyle="1" w:styleId="1f4">
    <w:name w:val="正文文本缩进1"/>
    <w:basedOn w:val="a0"/>
    <w:link w:val="Charc"/>
    <w:qFormat/>
    <w:rsid w:val="00A17A32"/>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sid w:val="00A17A32"/>
    <w:rPr>
      <w:rFonts w:ascii="仿宋_GB2312" w:eastAsia="仿宋_GB2312"/>
      <w:kern w:val="2"/>
      <w:sz w:val="24"/>
    </w:rPr>
  </w:style>
  <w:style w:type="paragraph" w:customStyle="1" w:styleId="2111">
    <w:name w:val="标题 211"/>
    <w:basedOn w:val="a0"/>
    <w:next w:val="2110"/>
    <w:qFormat/>
    <w:rsid w:val="00A17A32"/>
    <w:pPr>
      <w:keepNext/>
      <w:ind w:left="180"/>
      <w:outlineLvl w:val="1"/>
    </w:pPr>
    <w:rPr>
      <w:bCs/>
      <w:sz w:val="24"/>
    </w:rPr>
  </w:style>
  <w:style w:type="paragraph" w:customStyle="1" w:styleId="1f5">
    <w:name w:val="1"/>
    <w:basedOn w:val="a0"/>
    <w:qFormat/>
    <w:rsid w:val="00A17A32"/>
    <w:pPr>
      <w:spacing w:afterLines="50"/>
      <w:ind w:firstLineChars="1080" w:firstLine="3243"/>
    </w:pPr>
    <w:rPr>
      <w:rFonts w:ascii="宋体" w:hAnsi="宋体"/>
      <w:b/>
      <w:sz w:val="30"/>
      <w:szCs w:val="21"/>
    </w:rPr>
  </w:style>
  <w:style w:type="paragraph" w:customStyle="1" w:styleId="0KL-">
    <w:name w:val="0KL目录-目录"/>
    <w:basedOn w:val="0KL"/>
    <w:qFormat/>
    <w:rsid w:val="00A17A32"/>
    <w:pPr>
      <w:ind w:firstLineChars="0" w:firstLine="0"/>
      <w:jc w:val="center"/>
    </w:pPr>
    <w:rPr>
      <w:rFonts w:eastAsia="黑体" w:hAnsi="黑体"/>
      <w:sz w:val="30"/>
      <w:szCs w:val="30"/>
    </w:rPr>
  </w:style>
  <w:style w:type="paragraph" w:customStyle="1" w:styleId="0KL">
    <w:name w:val="0KL正文"/>
    <w:basedOn w:val="a0"/>
    <w:link w:val="0KLCharChar"/>
    <w:qFormat/>
    <w:rsid w:val="00A17A32"/>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sid w:val="00A17A32"/>
    <w:rPr>
      <w:rFonts w:ascii="仿宋_GB2312" w:eastAsia="仿宋_GB2312"/>
      <w:color w:val="000000"/>
      <w:sz w:val="24"/>
      <w:szCs w:val="24"/>
    </w:rPr>
  </w:style>
  <w:style w:type="paragraph" w:customStyle="1" w:styleId="TableContents">
    <w:name w:val="Table Contents"/>
    <w:basedOn w:val="a0"/>
    <w:qFormat/>
    <w:rsid w:val="00A17A32"/>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rsid w:val="00A17A32"/>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rsid w:val="00A17A32"/>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sid w:val="00A17A32"/>
    <w:rPr>
      <w:kern w:val="2"/>
      <w:sz w:val="21"/>
      <w:szCs w:val="24"/>
    </w:rPr>
  </w:style>
  <w:style w:type="paragraph" w:customStyle="1" w:styleId="0KL---1">
    <w:name w:val="0KL列表-符号-方-1级"/>
    <w:basedOn w:val="0KL---10"/>
    <w:qFormat/>
    <w:rsid w:val="00A17A32"/>
    <w:pPr>
      <w:ind w:hanging="420"/>
    </w:pPr>
  </w:style>
  <w:style w:type="paragraph" w:customStyle="1" w:styleId="0KL---10">
    <w:name w:val="0KL列表-符号-圆-1级"/>
    <w:basedOn w:val="a8"/>
    <w:qFormat/>
    <w:rsid w:val="00A17A32"/>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rsid w:val="00A17A32"/>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rsid w:val="00A17A32"/>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sid w:val="00A17A32"/>
    <w:rPr>
      <w:rFonts w:ascii="Arial" w:hAnsi="Arial" w:cs="Arial"/>
      <w:vanish/>
      <w:kern w:val="2"/>
      <w:sz w:val="16"/>
      <w:szCs w:val="16"/>
    </w:rPr>
  </w:style>
  <w:style w:type="paragraph" w:customStyle="1" w:styleId="xl24">
    <w:name w:val="xl24"/>
    <w:basedOn w:val="a0"/>
    <w:qFormat/>
    <w:rsid w:val="00A17A32"/>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rsid w:val="00A17A32"/>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rsid w:val="00A17A32"/>
    <w:pPr>
      <w:jc w:val="center"/>
    </w:pPr>
    <w:rPr>
      <w:szCs w:val="28"/>
    </w:rPr>
  </w:style>
  <w:style w:type="paragraph" w:customStyle="1" w:styleId="xl23">
    <w:name w:val="xl23"/>
    <w:basedOn w:val="a0"/>
    <w:qFormat/>
    <w:rsid w:val="00A17A32"/>
    <w:pPr>
      <w:widowControl/>
      <w:spacing w:before="100" w:beforeAutospacing="1" w:after="100" w:afterAutospacing="1"/>
      <w:textAlignment w:val="top"/>
    </w:pPr>
    <w:rPr>
      <w:szCs w:val="20"/>
    </w:rPr>
  </w:style>
  <w:style w:type="paragraph" w:customStyle="1" w:styleId="213">
    <w:name w:val="中等深浅网格 21"/>
    <w:link w:val="2f0"/>
    <w:qFormat/>
    <w:rsid w:val="00A17A32"/>
    <w:pPr>
      <w:spacing w:after="200" w:line="276" w:lineRule="auto"/>
    </w:pPr>
    <w:rPr>
      <w:sz w:val="22"/>
    </w:rPr>
  </w:style>
  <w:style w:type="character" w:customStyle="1" w:styleId="2f0">
    <w:name w:val="中等深浅网格 2字符"/>
    <w:link w:val="213"/>
    <w:qFormat/>
    <w:rsid w:val="00A17A32"/>
    <w:rPr>
      <w:sz w:val="22"/>
    </w:rPr>
  </w:style>
  <w:style w:type="paragraph" w:customStyle="1" w:styleId="afffc">
    <w:name w:val="落款"/>
    <w:basedOn w:val="afe"/>
    <w:qFormat/>
    <w:rsid w:val="00A17A32"/>
    <w:rPr>
      <w:sz w:val="36"/>
    </w:rPr>
  </w:style>
  <w:style w:type="paragraph" w:customStyle="1" w:styleId="Char1CharCharChar">
    <w:name w:val="Char1 Char Char Char"/>
    <w:basedOn w:val="a0"/>
    <w:qFormat/>
    <w:rsid w:val="00A17A32"/>
    <w:pPr>
      <w:widowControl/>
      <w:spacing w:after="200"/>
    </w:pPr>
    <w:rPr>
      <w:rFonts w:ascii="Tahoma" w:hAnsi="Tahoma"/>
      <w:sz w:val="22"/>
      <w:szCs w:val="20"/>
      <w:lang w:eastAsia="en-US" w:bidi="en-US"/>
    </w:rPr>
  </w:style>
  <w:style w:type="paragraph" w:customStyle="1" w:styleId="0KL-1">
    <w:name w:val="0KL目录-包目录"/>
    <w:basedOn w:val="0KL"/>
    <w:qFormat/>
    <w:rsid w:val="00A17A32"/>
    <w:pPr>
      <w:spacing w:line="480" w:lineRule="exact"/>
      <w:ind w:firstLine="562"/>
      <w:jc w:val="left"/>
    </w:pPr>
    <w:rPr>
      <w:rFonts w:ascii="黑体"/>
      <w:b/>
      <w:szCs w:val="30"/>
    </w:rPr>
  </w:style>
  <w:style w:type="paragraph" w:customStyle="1" w:styleId="0KL-2">
    <w:name w:val="0KL标注-图示、表示"/>
    <w:basedOn w:val="0KL"/>
    <w:qFormat/>
    <w:rsid w:val="00A17A32"/>
    <w:pPr>
      <w:ind w:firstLineChars="0" w:firstLine="0"/>
      <w:jc w:val="center"/>
    </w:pPr>
    <w:rPr>
      <w:b/>
      <w:sz w:val="21"/>
      <w:szCs w:val="21"/>
    </w:rPr>
  </w:style>
  <w:style w:type="paragraph" w:customStyle="1" w:styleId="zi">
    <w:name w:val="zi"/>
    <w:basedOn w:val="a0"/>
    <w:qFormat/>
    <w:rsid w:val="00A17A32"/>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rsid w:val="00A17A32"/>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rsid w:val="00A17A32"/>
    <w:pPr>
      <w:ind w:firstLineChars="0" w:firstLine="0"/>
      <w:jc w:val="center"/>
    </w:pPr>
  </w:style>
  <w:style w:type="paragraph" w:customStyle="1" w:styleId="Char1CharCharCharCharCharCharCharCharChar">
    <w:name w:val="Char1 Char Char Char Char Char Char Char Char Char"/>
    <w:basedOn w:val="a0"/>
    <w:qFormat/>
    <w:rsid w:val="00A17A32"/>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sid w:val="00A17A32"/>
    <w:rPr>
      <w:b/>
    </w:rPr>
  </w:style>
  <w:style w:type="character" w:customStyle="1" w:styleId="0KL--CharChar">
    <w:name w:val="0KL正文-加粗-整段 Char Char"/>
    <w:link w:val="0KL--"/>
    <w:qFormat/>
    <w:rsid w:val="00A17A32"/>
    <w:rPr>
      <w:rFonts w:ascii="仿宋_GB2312" w:eastAsia="仿宋_GB2312"/>
      <w:b/>
      <w:color w:val="000000"/>
      <w:sz w:val="24"/>
      <w:szCs w:val="24"/>
    </w:rPr>
  </w:style>
  <w:style w:type="paragraph" w:customStyle="1" w:styleId="afffd">
    <w:name w:val="表格首行"/>
    <w:basedOn w:val="a0"/>
    <w:qFormat/>
    <w:rsid w:val="00A17A32"/>
    <w:pPr>
      <w:widowControl/>
      <w:spacing w:after="200"/>
      <w:jc w:val="center"/>
    </w:pPr>
    <w:rPr>
      <w:rFonts w:ascii="宋体" w:hAnsi="宋体"/>
      <w:szCs w:val="22"/>
      <w:lang w:eastAsia="en-US" w:bidi="en-US"/>
    </w:rPr>
  </w:style>
  <w:style w:type="paragraph" w:customStyle="1" w:styleId="0KL-5">
    <w:name w:val="0KL目录-5级"/>
    <w:basedOn w:val="0KL4"/>
    <w:qFormat/>
    <w:rsid w:val="00A17A32"/>
    <w:pPr>
      <w:keepLines/>
      <w:ind w:firstLine="562"/>
      <w:textAlignment w:val="auto"/>
      <w:outlineLvl w:val="4"/>
    </w:pPr>
    <w:rPr>
      <w:rFonts w:hAnsi="Calibri"/>
      <w:bCs/>
      <w:kern w:val="44"/>
      <w:sz w:val="28"/>
      <w:szCs w:val="44"/>
    </w:rPr>
  </w:style>
  <w:style w:type="paragraph" w:customStyle="1" w:styleId="0KL4">
    <w:name w:val="0KL目录4级"/>
    <w:basedOn w:val="a0"/>
    <w:qFormat/>
    <w:rsid w:val="00A17A32"/>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rsid w:val="00A17A32"/>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sid w:val="00A17A32"/>
    <w:rPr>
      <w:b/>
      <w:bCs/>
      <w:i/>
      <w:iCs/>
      <w:color w:val="4F81BD"/>
      <w:kern w:val="2"/>
      <w:sz w:val="21"/>
    </w:rPr>
  </w:style>
  <w:style w:type="paragraph" w:customStyle="1" w:styleId="offr">
    <w:name w:val="offr"/>
    <w:basedOn w:val="a0"/>
    <w:qFormat/>
    <w:rsid w:val="00A17A32"/>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rsid w:val="00A17A32"/>
    <w:pPr>
      <w:widowControl/>
      <w:spacing w:after="200"/>
    </w:pPr>
    <w:rPr>
      <w:rFonts w:ascii="Calibri" w:hAnsi="Calibri"/>
      <w:szCs w:val="22"/>
    </w:rPr>
  </w:style>
  <w:style w:type="character" w:customStyle="1" w:styleId="CharChar5">
    <w:name w:val="日期 Char Char"/>
    <w:basedOn w:val="a2"/>
    <w:link w:val="120"/>
    <w:qFormat/>
    <w:rsid w:val="00A17A32"/>
    <w:rPr>
      <w:rFonts w:ascii="Calibri" w:hAnsi="Calibri"/>
      <w:kern w:val="2"/>
      <w:sz w:val="21"/>
      <w:szCs w:val="22"/>
    </w:rPr>
  </w:style>
  <w:style w:type="paragraph" w:customStyle="1" w:styleId="0KL--0">
    <w:name w:val="0KL-目录引用-目录名"/>
    <w:basedOn w:val="a0"/>
    <w:qFormat/>
    <w:rsid w:val="00A17A32"/>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rsid w:val="00A17A32"/>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rsid w:val="00A17A32"/>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rsid w:val="00A17A32"/>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rsid w:val="00A17A32"/>
    <w:pPr>
      <w:spacing w:line="240" w:lineRule="auto"/>
      <w:ind w:firstLineChars="0" w:firstLine="0"/>
    </w:pPr>
    <w:rPr>
      <w:rFonts w:eastAsia="宋体"/>
      <w:b/>
      <w:sz w:val="21"/>
    </w:rPr>
  </w:style>
  <w:style w:type="paragraph" w:customStyle="1" w:styleId="TOC10">
    <w:name w:val="TOC 标题1"/>
    <w:basedOn w:val="112"/>
    <w:next w:val="a0"/>
    <w:qFormat/>
    <w:rsid w:val="00A17A32"/>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rsid w:val="00A17A32"/>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rsid w:val="00A17A32"/>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rsid w:val="00A17A32"/>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rsid w:val="00A17A32"/>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rsid w:val="00A17A32"/>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rsid w:val="00A17A32"/>
    <w:pPr>
      <w:keepNext/>
      <w:keepLines/>
      <w:outlineLvl w:val="2"/>
    </w:pPr>
    <w:rPr>
      <w:bCs/>
      <w:sz w:val="24"/>
      <w:szCs w:val="32"/>
    </w:rPr>
  </w:style>
  <w:style w:type="paragraph" w:customStyle="1" w:styleId="1f9">
    <w:name w:val="表格内容1"/>
    <w:basedOn w:val="a0"/>
    <w:qFormat/>
    <w:rsid w:val="00A17A32"/>
    <w:rPr>
      <w:rFonts w:ascii="宋体"/>
      <w:szCs w:val="20"/>
    </w:rPr>
  </w:style>
  <w:style w:type="paragraph" w:customStyle="1" w:styleId="0KL-6">
    <w:name w:val="0KL标注-图示"/>
    <w:basedOn w:val="0KL"/>
    <w:qFormat/>
    <w:rsid w:val="00A17A32"/>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rsid w:val="00A17A32"/>
    <w:pPr>
      <w:tabs>
        <w:tab w:val="left" w:pos="0"/>
        <w:tab w:val="left" w:pos="600"/>
        <w:tab w:val="left" w:pos="1134"/>
      </w:tabs>
      <w:ind w:left="600" w:firstLineChars="0" w:firstLine="0"/>
    </w:pPr>
  </w:style>
  <w:style w:type="paragraph" w:customStyle="1" w:styleId="220">
    <w:name w:val="样式 正文文字缩进 2. + 首行缩进:  2 字符"/>
    <w:basedOn w:val="a0"/>
    <w:qFormat/>
    <w:rsid w:val="00A17A32"/>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sid w:val="00A17A32"/>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rsid w:val="00A17A32"/>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rsid w:val="00A17A32"/>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sid w:val="00A17A32"/>
    <w:rPr>
      <w:rFonts w:ascii="Tahoma" w:hAnsi="Tahoma" w:cs="仿宋_GB2312"/>
      <w:szCs w:val="20"/>
    </w:rPr>
  </w:style>
  <w:style w:type="paragraph" w:customStyle="1" w:styleId="204">
    <w:name w:val="样式 正文（首行缩进两字） + 左侧:  2.04 厘米"/>
    <w:basedOn w:val="2f"/>
    <w:qFormat/>
    <w:rsid w:val="00A17A32"/>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sid w:val="00A17A32"/>
    <w:rPr>
      <w:rFonts w:ascii="仿宋_GB2312" w:eastAsia="仿宋_GB2312" w:hAnsi="Tahoma"/>
      <w:szCs w:val="21"/>
    </w:rPr>
  </w:style>
  <w:style w:type="paragraph" w:customStyle="1" w:styleId="118">
    <w:name w:val="样式 标题 1 + 18 磅"/>
    <w:basedOn w:val="112"/>
    <w:qFormat/>
    <w:rsid w:val="00A17A32"/>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rsid w:val="00A17A32"/>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sid w:val="00A17A32"/>
    <w:rPr>
      <w:szCs w:val="24"/>
    </w:rPr>
  </w:style>
  <w:style w:type="paragraph" w:customStyle="1" w:styleId="1fb">
    <w:name w:val="样式 优万_项目标题1级 + 紫色"/>
    <w:basedOn w:val="1fa"/>
    <w:qFormat/>
    <w:rsid w:val="00A17A32"/>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sid w:val="00A17A32"/>
    <w:rPr>
      <w:rFonts w:ascii="Calibri" w:hAnsi="Calibri"/>
      <w:sz w:val="22"/>
      <w:szCs w:val="22"/>
      <w:lang w:eastAsia="en-US" w:bidi="en-US"/>
    </w:rPr>
  </w:style>
  <w:style w:type="character" w:customStyle="1" w:styleId="NoSpacingCharChar">
    <w:name w:val="No Spacing Char Char"/>
    <w:link w:val="214"/>
    <w:qFormat/>
    <w:rsid w:val="00A17A32"/>
    <w:rPr>
      <w:rFonts w:ascii="Calibri" w:hAnsi="Calibri"/>
      <w:sz w:val="22"/>
      <w:szCs w:val="22"/>
      <w:lang w:eastAsia="en-US" w:bidi="en-US"/>
    </w:rPr>
  </w:style>
  <w:style w:type="paragraph" w:customStyle="1" w:styleId="Chare">
    <w:name w:val="Char"/>
    <w:basedOn w:val="a0"/>
    <w:qFormat/>
    <w:rsid w:val="00A17A32"/>
    <w:rPr>
      <w:szCs w:val="20"/>
    </w:rPr>
  </w:style>
  <w:style w:type="paragraph" w:customStyle="1" w:styleId="ParaCharCharCharCharCharCharCharCharCharChar">
    <w:name w:val="默认段落字体 Para Char Char Char Char Char Char Char Char Char Char"/>
    <w:basedOn w:val="1e"/>
    <w:qFormat/>
    <w:rsid w:val="00A17A32"/>
    <w:rPr>
      <w:rFonts w:ascii="Tahoma" w:hAnsi="Tahoma"/>
    </w:rPr>
  </w:style>
  <w:style w:type="paragraph" w:customStyle="1" w:styleId="0KL5">
    <w:name w:val="0KL目录5级"/>
    <w:basedOn w:val="a0"/>
    <w:qFormat/>
    <w:rsid w:val="00A17A32"/>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rsid w:val="00A17A32"/>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rsid w:val="00A17A32"/>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rsid w:val="00A17A32"/>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rsid w:val="00A17A32"/>
    <w:pPr>
      <w:tabs>
        <w:tab w:val="left" w:pos="0"/>
      </w:tabs>
      <w:wordWrap w:val="0"/>
    </w:pPr>
  </w:style>
  <w:style w:type="character" w:customStyle="1" w:styleId="CharChar6">
    <w:name w:val="半圈数字项目符号 Char Char"/>
    <w:link w:val="affff1"/>
    <w:qFormat/>
    <w:rsid w:val="00A17A32"/>
    <w:rPr>
      <w:kern w:val="2"/>
      <w:sz w:val="21"/>
      <w:szCs w:val="24"/>
    </w:rPr>
  </w:style>
  <w:style w:type="paragraph" w:customStyle="1" w:styleId="2TimesNewRoman5020">
    <w:name w:val="样式 标题 2 + Times New Roman 四号 非加粗 段前: 5 磅 段后: 0 磅 行距: 固定值 20..."/>
    <w:basedOn w:val="212"/>
    <w:qFormat/>
    <w:rsid w:val="00A17A32"/>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rsid w:val="00A17A32"/>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sid w:val="00A17A32"/>
    <w:rPr>
      <w:rFonts w:ascii="宋体" w:hAnsi="宋体"/>
      <w:kern w:val="2"/>
      <w:sz w:val="21"/>
    </w:rPr>
  </w:style>
  <w:style w:type="paragraph" w:customStyle="1" w:styleId="0KL-7">
    <w:name w:val="0KL标注-附件"/>
    <w:basedOn w:val="a0"/>
    <w:qFormat/>
    <w:rsid w:val="00A17A32"/>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rsid w:val="00A17A32"/>
  </w:style>
  <w:style w:type="paragraph" w:customStyle="1" w:styleId="CharCharCharCharCharCharChar">
    <w:name w:val="Char Char Char Char Char Char Char"/>
    <w:basedOn w:val="1e"/>
    <w:qFormat/>
    <w:rsid w:val="00A17A32"/>
    <w:pPr>
      <w:adjustRightInd w:val="0"/>
      <w:spacing w:line="436" w:lineRule="exact"/>
      <w:ind w:left="357"/>
      <w:outlineLvl w:val="3"/>
    </w:pPr>
    <w:rPr>
      <w:rFonts w:ascii="Tahoma" w:hAnsi="Tahoma"/>
      <w:b/>
    </w:rPr>
  </w:style>
  <w:style w:type="paragraph" w:customStyle="1" w:styleId="affff3">
    <w:name w:val="表格文字"/>
    <w:basedOn w:val="ad"/>
    <w:qFormat/>
    <w:rsid w:val="00A17A32"/>
    <w:pPr>
      <w:widowControl/>
      <w:tabs>
        <w:tab w:val="clear" w:pos="567"/>
      </w:tabs>
      <w:snapToGrid w:val="0"/>
      <w:spacing w:before="40" w:line="240" w:lineRule="auto"/>
      <w:jc w:val="center"/>
    </w:pPr>
    <w:rPr>
      <w:rFonts w:ascii="宋体"/>
      <w:szCs w:val="20"/>
    </w:rPr>
  </w:style>
  <w:style w:type="paragraph" w:customStyle="1" w:styleId="kl">
    <w:name w:val="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rsid w:val="00A17A32"/>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rsid w:val="00A17A32"/>
    <w:pPr>
      <w:adjustRightInd w:val="0"/>
      <w:snapToGrid w:val="0"/>
      <w:spacing w:line="0" w:lineRule="atLeast"/>
      <w:jc w:val="center"/>
    </w:pPr>
    <w:rPr>
      <w:szCs w:val="20"/>
    </w:rPr>
  </w:style>
  <w:style w:type="paragraph" w:customStyle="1" w:styleId="2f3">
    <w:name w:val="优万_项目标题2级"/>
    <w:basedOn w:val="a0"/>
    <w:qFormat/>
    <w:rsid w:val="00A17A32"/>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rsid w:val="00A17A32"/>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sid w:val="00A17A32"/>
    <w:rPr>
      <w:rFonts w:ascii="黑体" w:eastAsia="仿宋_GB2312"/>
      <w:color w:val="000000"/>
      <w:sz w:val="28"/>
      <w:szCs w:val="32"/>
    </w:rPr>
  </w:style>
  <w:style w:type="paragraph" w:customStyle="1" w:styleId="0KL-9">
    <w:name w:val="0KL封面-时间标示"/>
    <w:basedOn w:val="0KL"/>
    <w:next w:val="0KL"/>
    <w:qFormat/>
    <w:rsid w:val="00A17A32"/>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rsid w:val="00A17A32"/>
    <w:pPr>
      <w:widowControl/>
      <w:spacing w:after="160" w:line="240" w:lineRule="exact"/>
    </w:pPr>
    <w:rPr>
      <w:rFonts w:ascii="Verdana" w:hAnsi="Verdana"/>
      <w:szCs w:val="20"/>
      <w:lang w:eastAsia="en-US"/>
    </w:rPr>
  </w:style>
  <w:style w:type="paragraph" w:customStyle="1" w:styleId="0KL-60">
    <w:name w:val="0KL目录-6级"/>
    <w:basedOn w:val="0KL"/>
    <w:qFormat/>
    <w:rsid w:val="00A17A32"/>
    <w:pPr>
      <w:spacing w:line="480" w:lineRule="exact"/>
      <w:ind w:firstLine="562"/>
      <w:outlineLvl w:val="5"/>
    </w:pPr>
    <w:rPr>
      <w:rFonts w:ascii="黑体"/>
      <w:b/>
    </w:rPr>
  </w:style>
  <w:style w:type="paragraph" w:customStyle="1" w:styleId="0KL--3">
    <w:name w:val="0KL封面-标题-前置"/>
    <w:basedOn w:val="0KL"/>
    <w:qFormat/>
    <w:rsid w:val="00A17A32"/>
    <w:pPr>
      <w:ind w:firstLine="640"/>
      <w:jc w:val="left"/>
    </w:pPr>
    <w:rPr>
      <w:rFonts w:eastAsia="华文中宋"/>
      <w:sz w:val="32"/>
    </w:rPr>
  </w:style>
  <w:style w:type="paragraph" w:customStyle="1" w:styleId="affff5">
    <w:name w:val="目录文字"/>
    <w:basedOn w:val="a0"/>
    <w:qFormat/>
    <w:rsid w:val="00A17A32"/>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rsid w:val="00A17A32"/>
    <w:pPr>
      <w:spacing w:line="360" w:lineRule="auto"/>
    </w:pPr>
    <w:rPr>
      <w:rFonts w:ascii="宋体" w:hAnsi="宋体"/>
    </w:rPr>
  </w:style>
  <w:style w:type="paragraph" w:customStyle="1" w:styleId="affff7">
    <w:name w:val="优万_插入图片"/>
    <w:basedOn w:val="a0"/>
    <w:next w:val="affff8"/>
    <w:qFormat/>
    <w:rsid w:val="00A17A32"/>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rsid w:val="00A17A32"/>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rsid w:val="00A17A32"/>
    <w:pPr>
      <w:ind w:left="1276" w:firstLineChars="0" w:hanging="425"/>
    </w:pPr>
  </w:style>
  <w:style w:type="character" w:customStyle="1" w:styleId="CharChar8">
    <w:name w:val="项目 Char Char"/>
    <w:basedOn w:val="KLCharChar"/>
    <w:link w:val="affff9"/>
    <w:qFormat/>
    <w:rsid w:val="00A17A32"/>
    <w:rPr>
      <w:rFonts w:ascii="黑体" w:eastAsia="仿宋_GB2312"/>
      <w:color w:val="000000"/>
      <w:sz w:val="28"/>
      <w:szCs w:val="32"/>
    </w:rPr>
  </w:style>
  <w:style w:type="paragraph" w:customStyle="1" w:styleId="Char30">
    <w:name w:val="Char3"/>
    <w:basedOn w:val="a0"/>
    <w:qFormat/>
    <w:rsid w:val="00A17A32"/>
    <w:pPr>
      <w:widowControl/>
      <w:spacing w:after="200"/>
    </w:pPr>
    <w:rPr>
      <w:rFonts w:ascii="Calibri" w:hAnsi="Calibri"/>
      <w:szCs w:val="22"/>
      <w:lang w:eastAsia="en-US" w:bidi="en-US"/>
    </w:rPr>
  </w:style>
  <w:style w:type="paragraph" w:customStyle="1" w:styleId="affffa">
    <w:name w:val="表格正文"/>
    <w:basedOn w:val="a0"/>
    <w:link w:val="CharChar9"/>
    <w:qFormat/>
    <w:rsid w:val="00A17A32"/>
    <w:pPr>
      <w:widowControl/>
      <w:snapToGrid w:val="0"/>
      <w:spacing w:after="200" w:line="300" w:lineRule="auto"/>
    </w:pPr>
    <w:rPr>
      <w:kern w:val="0"/>
      <w:sz w:val="20"/>
    </w:rPr>
  </w:style>
  <w:style w:type="character" w:customStyle="1" w:styleId="CharChar9">
    <w:name w:val="表格正文 Char Char"/>
    <w:link w:val="affffa"/>
    <w:qFormat/>
    <w:rsid w:val="00A17A32"/>
    <w:rPr>
      <w:szCs w:val="24"/>
    </w:rPr>
  </w:style>
  <w:style w:type="paragraph" w:customStyle="1" w:styleId="affffb">
    <w:name w:val="段落正文"/>
    <w:basedOn w:val="ad"/>
    <w:qFormat/>
    <w:rsid w:val="00A17A32"/>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rsid w:val="00A17A32"/>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rsid w:val="00A17A32"/>
    <w:pPr>
      <w:tabs>
        <w:tab w:val="clear" w:pos="360"/>
      </w:tabs>
      <w:ind w:left="420" w:hanging="420"/>
    </w:pPr>
  </w:style>
  <w:style w:type="paragraph" w:customStyle="1" w:styleId="GHT-2">
    <w:name w:val="GHT-列表2"/>
    <w:qFormat/>
    <w:rsid w:val="00A17A32"/>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rsid w:val="00A17A32"/>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sid w:val="00A17A32"/>
    <w:rPr>
      <w:shd w:val="pct10" w:color="auto" w:fill="FFFFFF"/>
    </w:rPr>
  </w:style>
  <w:style w:type="paragraph" w:customStyle="1" w:styleId="affffd">
    <w:name w:val="正文居中"/>
    <w:basedOn w:val="a0"/>
    <w:qFormat/>
    <w:rsid w:val="00A17A32"/>
    <w:pPr>
      <w:wordWrap w:val="0"/>
      <w:spacing w:after="120"/>
      <w:jc w:val="center"/>
    </w:pPr>
    <w:rPr>
      <w:rFonts w:ascii="宋体" w:hAnsi="宋体" w:cs="Arial"/>
      <w:szCs w:val="20"/>
    </w:rPr>
  </w:style>
  <w:style w:type="paragraph" w:customStyle="1" w:styleId="affffe">
    <w:name w:val="简单编号"/>
    <w:basedOn w:val="21"/>
    <w:qFormat/>
    <w:rsid w:val="00A17A32"/>
    <w:pPr>
      <w:tabs>
        <w:tab w:val="left" w:pos="200"/>
      </w:tabs>
      <w:ind w:left="200" w:firstLineChars="0" w:firstLine="0"/>
    </w:pPr>
  </w:style>
  <w:style w:type="paragraph" w:customStyle="1" w:styleId="1fd">
    <w:name w:val="图表目录1"/>
    <w:basedOn w:val="a0"/>
    <w:next w:val="a0"/>
    <w:qFormat/>
    <w:rsid w:val="00A17A32"/>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sid w:val="00A17A32"/>
    <w:rPr>
      <w:rFonts w:ascii="宋体" w:hAnsi="Courier New"/>
      <w:szCs w:val="20"/>
    </w:rPr>
  </w:style>
  <w:style w:type="paragraph" w:customStyle="1" w:styleId="2f4">
    <w:name w:val="样式2"/>
    <w:basedOn w:val="a0"/>
    <w:link w:val="2CharChar"/>
    <w:qFormat/>
    <w:rsid w:val="00A17A32"/>
    <w:pPr>
      <w:spacing w:line="300" w:lineRule="auto"/>
      <w:jc w:val="center"/>
      <w:outlineLvl w:val="0"/>
    </w:pPr>
    <w:rPr>
      <w:b/>
      <w:kern w:val="0"/>
      <w:sz w:val="24"/>
    </w:rPr>
  </w:style>
  <w:style w:type="character" w:customStyle="1" w:styleId="2CharChar">
    <w:name w:val="样式2 Char Char"/>
    <w:link w:val="2f4"/>
    <w:qFormat/>
    <w:rsid w:val="00A17A32"/>
    <w:rPr>
      <w:b/>
      <w:sz w:val="24"/>
      <w:szCs w:val="24"/>
    </w:rPr>
  </w:style>
  <w:style w:type="character" w:customStyle="1" w:styleId="Char">
    <w:name w:val="列出段落 Char"/>
    <w:link w:val="13"/>
    <w:qFormat/>
    <w:rsid w:val="00A17A32"/>
    <w:rPr>
      <w:rFonts w:ascii="Calibri" w:hAnsi="Calibri"/>
      <w:kern w:val="2"/>
      <w:sz w:val="21"/>
      <w:szCs w:val="22"/>
    </w:rPr>
  </w:style>
  <w:style w:type="paragraph" w:customStyle="1" w:styleId="Charf">
    <w:name w:val="文本正文 Char"/>
    <w:basedOn w:val="a0"/>
    <w:qFormat/>
    <w:rsid w:val="00A17A32"/>
    <w:pPr>
      <w:spacing w:line="360" w:lineRule="auto"/>
      <w:ind w:firstLineChars="200" w:firstLine="200"/>
    </w:pPr>
    <w:rPr>
      <w:rFonts w:cs="宋体"/>
      <w:sz w:val="24"/>
      <w:szCs w:val="20"/>
    </w:rPr>
  </w:style>
  <w:style w:type="paragraph" w:customStyle="1" w:styleId="gp3">
    <w:name w:val="gp3"/>
    <w:basedOn w:val="0KL"/>
    <w:link w:val="gp3CharChar"/>
    <w:qFormat/>
    <w:rsid w:val="00A17A32"/>
    <w:pPr>
      <w:spacing w:line="480" w:lineRule="exact"/>
      <w:ind w:firstLine="560"/>
      <w:jc w:val="left"/>
    </w:pPr>
    <w:rPr>
      <w:sz w:val="28"/>
      <w:szCs w:val="32"/>
      <w:lang w:eastAsia="en-US" w:bidi="en-US"/>
    </w:rPr>
  </w:style>
  <w:style w:type="character" w:customStyle="1" w:styleId="gp3CharChar">
    <w:name w:val="gp3 Char Char"/>
    <w:link w:val="gp3"/>
    <w:qFormat/>
    <w:rsid w:val="00A17A32"/>
    <w:rPr>
      <w:rFonts w:ascii="仿宋_GB2312" w:eastAsia="仿宋_GB2312"/>
      <w:color w:val="000000"/>
      <w:sz w:val="28"/>
      <w:szCs w:val="32"/>
      <w:lang w:eastAsia="en-US" w:bidi="en-US"/>
    </w:rPr>
  </w:style>
  <w:style w:type="paragraph" w:customStyle="1" w:styleId="rmv">
    <w:name w:val="rmv"/>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rsid w:val="00A17A32"/>
  </w:style>
  <w:style w:type="paragraph" w:customStyle="1" w:styleId="xl32">
    <w:name w:val="xl32"/>
    <w:basedOn w:val="a0"/>
    <w:qFormat/>
    <w:rsid w:val="00A17A32"/>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rsid w:val="00A17A32"/>
    <w:pPr>
      <w:widowControl/>
      <w:spacing w:after="200" w:line="276" w:lineRule="auto"/>
    </w:pPr>
    <w:rPr>
      <w:rFonts w:ascii="Tahoma" w:hAnsi="Tahoma"/>
      <w:sz w:val="22"/>
      <w:szCs w:val="20"/>
      <w:lang w:eastAsia="en-US" w:bidi="en-US"/>
    </w:rPr>
  </w:style>
  <w:style w:type="paragraph" w:customStyle="1" w:styleId="Char110">
    <w:name w:val="Char11"/>
    <w:basedOn w:val="312"/>
    <w:qFormat/>
    <w:rsid w:val="00A17A32"/>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rsid w:val="00A17A32"/>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rsid w:val="00A17A32"/>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rsid w:val="00A17A32"/>
    <w:pPr>
      <w:widowControl/>
      <w:spacing w:after="200"/>
    </w:pPr>
    <w:rPr>
      <w:rFonts w:ascii="Tahoma" w:hAnsi="Tahoma"/>
      <w:sz w:val="22"/>
      <w:szCs w:val="20"/>
      <w:lang w:eastAsia="en-US" w:bidi="en-US"/>
    </w:rPr>
  </w:style>
  <w:style w:type="paragraph" w:customStyle="1" w:styleId="Normal">
    <w:name w:val="Normal + 小四"/>
    <w:basedOn w:val="a0"/>
    <w:qFormat/>
    <w:rsid w:val="00A17A32"/>
    <w:rPr>
      <w:szCs w:val="20"/>
    </w:rPr>
  </w:style>
  <w:style w:type="paragraph" w:customStyle="1" w:styleId="GHT-">
    <w:name w:val="GHT-正文"/>
    <w:basedOn w:val="a0"/>
    <w:link w:val="GHT-CharChar"/>
    <w:qFormat/>
    <w:rsid w:val="00A17A32"/>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sid w:val="00A17A32"/>
    <w:rPr>
      <w:rFonts w:cs="宋体"/>
      <w:color w:val="000000"/>
      <w:spacing w:val="10"/>
      <w:kern w:val="2"/>
      <w:sz w:val="24"/>
    </w:rPr>
  </w:style>
  <w:style w:type="paragraph" w:customStyle="1" w:styleId="0KL--4">
    <w:name w:val="0KL正文-加粗-部分字符"/>
    <w:basedOn w:val="0KL"/>
    <w:qFormat/>
    <w:rsid w:val="00A17A32"/>
    <w:pPr>
      <w:textAlignment w:val="auto"/>
    </w:pPr>
    <w:rPr>
      <w:rFonts w:ascii="宋体" w:eastAsia="宋体" w:hAnsi="宋体"/>
      <w:b/>
      <w:color w:val="auto"/>
      <w:szCs w:val="30"/>
    </w:rPr>
  </w:style>
  <w:style w:type="paragraph" w:customStyle="1" w:styleId="0KL3-">
    <w:name w:val="0KL目录3级-小节"/>
    <w:basedOn w:val="TOC3"/>
    <w:next w:val="0KL"/>
    <w:link w:val="0KL3-CharChar"/>
    <w:qFormat/>
    <w:rsid w:val="00A17A32"/>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sid w:val="00A17A32"/>
    <w:rPr>
      <w:rFonts w:ascii="仿宋_GB2312" w:eastAsia="仿宋_GB2312" w:hAnsi="黑体"/>
      <w:b/>
      <w:sz w:val="28"/>
      <w:szCs w:val="28"/>
    </w:rPr>
  </w:style>
  <w:style w:type="paragraph" w:customStyle="1" w:styleId="150">
    <w:name w:val="样式 小四 底端: (单实线 靛蓝  1.5 磅 行宽)"/>
    <w:basedOn w:val="a0"/>
    <w:next w:val="a0"/>
    <w:qFormat/>
    <w:rsid w:val="00A17A32"/>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rsid w:val="00A17A32"/>
    <w:pPr>
      <w:widowControl/>
      <w:adjustRightInd w:val="0"/>
      <w:spacing w:after="200" w:line="436" w:lineRule="exact"/>
      <w:ind w:left="357"/>
      <w:outlineLvl w:val="3"/>
    </w:pPr>
    <w:rPr>
      <w:rFonts w:ascii="Tahoma" w:hAnsi="Tahoma"/>
      <w:b/>
    </w:rPr>
  </w:style>
  <w:style w:type="paragraph" w:customStyle="1" w:styleId="afffff">
    <w:name w:val="图题"/>
    <w:basedOn w:val="a7"/>
    <w:qFormat/>
    <w:rsid w:val="00A17A32"/>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rsid w:val="00A17A32"/>
    <w:pPr>
      <w:jc w:val="left"/>
      <w:textAlignment w:val="auto"/>
    </w:pPr>
    <w:rPr>
      <w:rFonts w:ascii="宋体" w:hAnsi="宋体"/>
      <w:color w:val="auto"/>
      <w:szCs w:val="30"/>
    </w:rPr>
  </w:style>
  <w:style w:type="paragraph" w:customStyle="1" w:styleId="0KL--5">
    <w:name w:val="0KL表格-文字-主体"/>
    <w:basedOn w:val="0KL--11"/>
    <w:qFormat/>
    <w:rsid w:val="00A17A32"/>
    <w:rPr>
      <w:b w:val="0"/>
    </w:rPr>
  </w:style>
  <w:style w:type="paragraph" w:customStyle="1" w:styleId="0KL-b">
    <w:name w:val="0KL封面-项目名"/>
    <w:basedOn w:val="a0"/>
    <w:qFormat/>
    <w:rsid w:val="00A17A32"/>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rsid w:val="00A17A32"/>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rsid w:val="00A17A32"/>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rsid w:val="00A17A32"/>
    <w:pPr>
      <w:widowControl/>
      <w:spacing w:before="100" w:beforeAutospacing="1" w:after="100" w:afterAutospacing="1"/>
    </w:pPr>
    <w:rPr>
      <w:rFonts w:ascii="宋体" w:hAnsi="宋体"/>
      <w:szCs w:val="20"/>
    </w:rPr>
  </w:style>
  <w:style w:type="paragraph" w:customStyle="1" w:styleId="115">
    <w:name w:val="索引 11"/>
    <w:basedOn w:val="a0"/>
    <w:next w:val="a0"/>
    <w:qFormat/>
    <w:rsid w:val="00A17A32"/>
    <w:pPr>
      <w:widowControl/>
      <w:spacing w:after="200" w:line="276" w:lineRule="auto"/>
    </w:pPr>
    <w:rPr>
      <w:rFonts w:ascii="Calibri" w:hAnsi="Calibri"/>
      <w:szCs w:val="20"/>
      <w:lang w:eastAsia="en-US" w:bidi="en-US"/>
    </w:rPr>
  </w:style>
  <w:style w:type="paragraph" w:customStyle="1" w:styleId="1110">
    <w:name w:val="标题 111"/>
    <w:basedOn w:val="a0"/>
    <w:next w:val="2110"/>
    <w:qFormat/>
    <w:rsid w:val="00A17A32"/>
    <w:pPr>
      <w:keepNext/>
      <w:outlineLvl w:val="0"/>
    </w:pPr>
    <w:rPr>
      <w:b/>
      <w:bCs/>
      <w:sz w:val="24"/>
    </w:rPr>
  </w:style>
  <w:style w:type="paragraph" w:customStyle="1" w:styleId="pfhlkdfav1">
    <w:name w:val="pfhlkd_fav1"/>
    <w:basedOn w:val="a0"/>
    <w:qFormat/>
    <w:rsid w:val="00A17A32"/>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rsid w:val="00A17A32"/>
    <w:pPr>
      <w:spacing w:line="480" w:lineRule="exact"/>
      <w:ind w:firstLine="562"/>
    </w:pPr>
    <w:rPr>
      <w:rFonts w:ascii="黑体"/>
      <w:b/>
    </w:rPr>
  </w:style>
  <w:style w:type="paragraph" w:customStyle="1" w:styleId="0KL0">
    <w:name w:val="0KL图"/>
    <w:basedOn w:val="0KL"/>
    <w:qFormat/>
    <w:rsid w:val="00A17A32"/>
    <w:pPr>
      <w:spacing w:line="240" w:lineRule="auto"/>
      <w:ind w:firstLineChars="0" w:firstLine="0"/>
      <w:jc w:val="center"/>
    </w:pPr>
  </w:style>
  <w:style w:type="paragraph" w:customStyle="1" w:styleId="116">
    <w:name w:val="普通(网站)11"/>
    <w:basedOn w:val="a0"/>
    <w:qFormat/>
    <w:rsid w:val="00A17A32"/>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rsid w:val="00A17A32"/>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rsid w:val="00A17A32"/>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sid w:val="00A17A32"/>
    <w:rPr>
      <w:rFonts w:ascii="Arial" w:hAnsi="Arial" w:cs="Arial"/>
      <w:b/>
      <w:kern w:val="2"/>
      <w:sz w:val="24"/>
    </w:rPr>
  </w:style>
  <w:style w:type="paragraph" w:customStyle="1" w:styleId="CharCharCharChar1">
    <w:name w:val="Char Char Char Char1"/>
    <w:basedOn w:val="a0"/>
    <w:qFormat/>
    <w:rsid w:val="00A17A32"/>
    <w:rPr>
      <w:rFonts w:ascii="Tahoma" w:hAnsi="Tahoma"/>
      <w:szCs w:val="20"/>
    </w:rPr>
  </w:style>
  <w:style w:type="paragraph" w:customStyle="1" w:styleId="0KL---2">
    <w:name w:val="0KL列表-符号-圆-2级"/>
    <w:basedOn w:val="a0"/>
    <w:qFormat/>
    <w:rsid w:val="00A17A32"/>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rsid w:val="00A17A32"/>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rsid w:val="00A17A32"/>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rsid w:val="00A17A32"/>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rsid w:val="00A17A32"/>
    <w:pPr>
      <w:widowControl/>
      <w:spacing w:after="200"/>
    </w:pPr>
    <w:rPr>
      <w:rFonts w:ascii="Calibri" w:hAnsi="Calibri"/>
      <w:szCs w:val="20"/>
      <w:lang w:eastAsia="en-US" w:bidi="en-US"/>
    </w:rPr>
  </w:style>
  <w:style w:type="paragraph" w:customStyle="1" w:styleId="0KL--7">
    <w:name w:val="0KL-目录引用-二级目录"/>
    <w:basedOn w:val="TOC3"/>
    <w:qFormat/>
    <w:rsid w:val="00A17A32"/>
    <w:pPr>
      <w:widowControl/>
      <w:spacing w:after="200"/>
      <w:jc w:val="both"/>
    </w:pPr>
    <w:rPr>
      <w:rFonts w:ascii="Calibri" w:hAnsi="Calibri"/>
      <w:i/>
      <w:iCs/>
      <w:lang w:eastAsia="en-US" w:bidi="en-US"/>
    </w:rPr>
  </w:style>
  <w:style w:type="paragraph" w:customStyle="1" w:styleId="z-10">
    <w:name w:val="z-窗体底端1"/>
    <w:basedOn w:val="a0"/>
    <w:next w:val="a0"/>
    <w:link w:val="z-Char0"/>
    <w:qFormat/>
    <w:rsid w:val="00A17A32"/>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sid w:val="00A17A32"/>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rsid w:val="00A17A32"/>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rsid w:val="00A17A32"/>
    <w:pPr>
      <w:widowControl/>
      <w:spacing w:after="160" w:line="240" w:lineRule="exact"/>
    </w:pPr>
    <w:rPr>
      <w:rFonts w:ascii="Verdana" w:hAnsi="Verdana"/>
      <w:szCs w:val="20"/>
      <w:lang w:eastAsia="en-US" w:bidi="en-US"/>
    </w:rPr>
  </w:style>
  <w:style w:type="paragraph" w:customStyle="1" w:styleId="0KL-c">
    <w:name w:val="0KL图-图解及序号"/>
    <w:basedOn w:val="0KL"/>
    <w:qFormat/>
    <w:rsid w:val="00A17A32"/>
    <w:pPr>
      <w:spacing w:line="240" w:lineRule="auto"/>
      <w:ind w:firstLineChars="0" w:firstLine="0"/>
      <w:jc w:val="center"/>
    </w:pPr>
    <w:rPr>
      <w:rFonts w:ascii="宋体" w:eastAsia="宋体" w:hAnsi="宋体"/>
      <w:b/>
      <w:sz w:val="21"/>
      <w:szCs w:val="21"/>
    </w:rPr>
  </w:style>
  <w:style w:type="paragraph" w:customStyle="1" w:styleId="2f5">
    <w:name w:val="项目2"/>
    <w:basedOn w:val="a0"/>
    <w:qFormat/>
    <w:rsid w:val="00A17A32"/>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sid w:val="00A17A32"/>
    <w:rPr>
      <w:rFonts w:ascii="Tahoma" w:hAnsi="Tahoma"/>
      <w:szCs w:val="20"/>
    </w:rPr>
  </w:style>
  <w:style w:type="paragraph" w:customStyle="1" w:styleId="2f6">
    <w:name w:val="正文（首行缩进2字符）"/>
    <w:basedOn w:val="a0"/>
    <w:link w:val="2CharChar0"/>
    <w:qFormat/>
    <w:rsid w:val="00A17A32"/>
    <w:pPr>
      <w:widowControl/>
      <w:spacing w:after="200" w:line="276" w:lineRule="auto"/>
      <w:ind w:firstLineChars="200" w:firstLine="480"/>
    </w:pPr>
    <w:rPr>
      <w:kern w:val="0"/>
      <w:sz w:val="24"/>
    </w:rPr>
  </w:style>
  <w:style w:type="character" w:customStyle="1" w:styleId="2CharChar0">
    <w:name w:val="正文（首行缩进2字符） Char Char"/>
    <w:link w:val="2f6"/>
    <w:qFormat/>
    <w:rsid w:val="00A17A32"/>
    <w:rPr>
      <w:sz w:val="24"/>
      <w:szCs w:val="24"/>
    </w:rPr>
  </w:style>
  <w:style w:type="paragraph" w:customStyle="1" w:styleId="afffff4">
    <w:name w:val="正文标准"/>
    <w:basedOn w:val="a0"/>
    <w:link w:val="CharChara"/>
    <w:qFormat/>
    <w:rsid w:val="00A17A32"/>
    <w:pPr>
      <w:widowControl/>
      <w:spacing w:after="200" w:line="276" w:lineRule="auto"/>
      <w:ind w:firstLineChars="200" w:firstLine="200"/>
    </w:pPr>
    <w:rPr>
      <w:kern w:val="0"/>
      <w:sz w:val="24"/>
      <w:szCs w:val="21"/>
    </w:rPr>
  </w:style>
  <w:style w:type="character" w:customStyle="1" w:styleId="CharChara">
    <w:name w:val="正文标准 Char Char"/>
    <w:link w:val="afffff4"/>
    <w:qFormat/>
    <w:rsid w:val="00A17A32"/>
    <w:rPr>
      <w:sz w:val="24"/>
      <w:szCs w:val="21"/>
    </w:rPr>
  </w:style>
  <w:style w:type="paragraph" w:customStyle="1" w:styleId="afffff5">
    <w:name w:val="普通正文"/>
    <w:basedOn w:val="a0"/>
    <w:qFormat/>
    <w:rsid w:val="00A17A32"/>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rsid w:val="00A17A32"/>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rsid w:val="00A17A32"/>
    <w:pPr>
      <w:ind w:left="1400" w:hanging="420"/>
    </w:pPr>
    <w:rPr>
      <w:szCs w:val="21"/>
    </w:rPr>
  </w:style>
  <w:style w:type="paragraph" w:customStyle="1" w:styleId="2f7">
    <w:name w:val="样式 优万_2级标题 + 紫色"/>
    <w:basedOn w:val="2f2"/>
    <w:qFormat/>
    <w:rsid w:val="00A17A32"/>
    <w:pPr>
      <w:ind w:left="1320" w:hanging="420"/>
    </w:pPr>
    <w:rPr>
      <w:bCs/>
      <w:color w:val="7030A0"/>
    </w:rPr>
  </w:style>
  <w:style w:type="paragraph" w:customStyle="1" w:styleId="0KL--10">
    <w:name w:val="0KL表格-主体-1级"/>
    <w:basedOn w:val="a0"/>
    <w:qFormat/>
    <w:rsid w:val="00A17A32"/>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rsid w:val="00A17A32"/>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rsid w:val="00A17A32"/>
    <w:pPr>
      <w:spacing w:after="200" w:line="276" w:lineRule="auto"/>
    </w:pPr>
    <w:rPr>
      <w:rFonts w:ascii="Helvetica" w:eastAsia="ヒラギノ角ゴ Pro W3" w:hAnsi="Helvetica"/>
      <w:color w:val="000000"/>
      <w:sz w:val="24"/>
      <w:szCs w:val="22"/>
    </w:rPr>
  </w:style>
  <w:style w:type="paragraph" w:customStyle="1" w:styleId="afffff6">
    <w:name w:val="插入图片"/>
    <w:qFormat/>
    <w:rsid w:val="00A17A32"/>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rsid w:val="00A17A32"/>
    <w:pPr>
      <w:widowControl/>
      <w:spacing w:after="200"/>
      <w:ind w:firstLineChars="200" w:firstLine="420"/>
    </w:pPr>
    <w:rPr>
      <w:rFonts w:ascii="Calibri" w:hAnsi="Calibri"/>
      <w:szCs w:val="22"/>
      <w:lang w:eastAsia="en-US" w:bidi="en-US"/>
    </w:rPr>
  </w:style>
  <w:style w:type="paragraph" w:customStyle="1" w:styleId="KL1">
    <w:name w:val="KL目录1级"/>
    <w:basedOn w:val="TOC1"/>
    <w:qFormat/>
    <w:rsid w:val="00A17A32"/>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rsid w:val="00A17A32"/>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rsid w:val="00A17A32"/>
    <w:pPr>
      <w:tabs>
        <w:tab w:val="left" w:pos="360"/>
      </w:tabs>
    </w:pPr>
    <w:rPr>
      <w:rFonts w:ascii="仿宋_GB2312" w:eastAsia="仿宋_GB2312"/>
      <w:b/>
      <w:sz w:val="32"/>
      <w:szCs w:val="32"/>
    </w:rPr>
  </w:style>
  <w:style w:type="paragraph" w:customStyle="1" w:styleId="1ff0">
    <w:name w:val="优万_1级标题"/>
    <w:basedOn w:val="a0"/>
    <w:next w:val="a0"/>
    <w:qFormat/>
    <w:rsid w:val="00A17A32"/>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rsid w:val="00A17A32"/>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rsid w:val="00A17A32"/>
    <w:pPr>
      <w:spacing w:beforeLines="100" w:afterLines="100"/>
    </w:pPr>
    <w:rPr>
      <w:rFonts w:eastAsia="楷体_GB2312"/>
      <w:b/>
      <w:sz w:val="52"/>
      <w:szCs w:val="44"/>
    </w:rPr>
  </w:style>
  <w:style w:type="paragraph" w:customStyle="1" w:styleId="afffff8">
    <w:name w:val="优万_文档标题"/>
    <w:basedOn w:val="a0"/>
    <w:next w:val="a0"/>
    <w:qFormat/>
    <w:rsid w:val="00A17A32"/>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sid w:val="00A17A32"/>
    <w:rPr>
      <w:rFonts w:ascii="Calibri" w:hAnsi="Calibri"/>
      <w:szCs w:val="20"/>
    </w:rPr>
  </w:style>
  <w:style w:type="paragraph" w:customStyle="1" w:styleId="KL--1-">
    <w:name w:val="KL正文-列-1-圆"/>
    <w:basedOn w:val="KL0"/>
    <w:qFormat/>
    <w:rsid w:val="00A17A32"/>
    <w:pPr>
      <w:ind w:left="851" w:firstLineChars="0" w:hanging="291"/>
    </w:pPr>
    <w:rPr>
      <w:szCs w:val="28"/>
      <w:lang w:val="zh-CN"/>
    </w:rPr>
  </w:style>
  <w:style w:type="paragraph" w:customStyle="1" w:styleId="0KL1">
    <w:name w:val="0KL标题1"/>
    <w:basedOn w:val="112"/>
    <w:qFormat/>
    <w:rsid w:val="00A17A32"/>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8">
    <w:name w:val="优万_3级标题"/>
    <w:basedOn w:val="a0"/>
    <w:next w:val="a0"/>
    <w:qFormat/>
    <w:rsid w:val="00A17A32"/>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rsid w:val="00A17A32"/>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rsid w:val="00A17A32"/>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rsid w:val="00A17A32"/>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rsid w:val="00A17A32"/>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rsid w:val="00A17A32"/>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rsid w:val="00A17A32"/>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rsid w:val="00A17A32"/>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sid w:val="00A17A32"/>
    <w:rPr>
      <w:sz w:val="24"/>
    </w:rPr>
  </w:style>
  <w:style w:type="paragraph" w:customStyle="1" w:styleId="117">
    <w:name w:val="样式 优万_项目标题1级 + 加粗1"/>
    <w:basedOn w:val="1fa"/>
    <w:qFormat/>
    <w:rsid w:val="00A17A32"/>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rsid w:val="00A17A32"/>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rsid w:val="00A17A32"/>
    <w:pPr>
      <w:widowControl/>
      <w:spacing w:before="54" w:after="54"/>
      <w:ind w:left="107" w:right="107"/>
    </w:pPr>
    <w:rPr>
      <w:rFonts w:ascii="宋体" w:hAnsi="宋体"/>
      <w:sz w:val="22"/>
      <w:szCs w:val="20"/>
      <w:lang w:eastAsia="en-US" w:bidi="en-US"/>
    </w:rPr>
  </w:style>
  <w:style w:type="paragraph" w:customStyle="1" w:styleId="0kl--9">
    <w:name w:val="0kl--"/>
    <w:basedOn w:val="a0"/>
    <w:qFormat/>
    <w:rsid w:val="00A17A32"/>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rsid w:val="00A17A32"/>
    <w:pPr>
      <w:spacing w:before="156"/>
      <w:ind w:firstLineChars="171" w:firstLine="359"/>
    </w:pPr>
    <w:rPr>
      <w:rFonts w:ascii="Arial" w:hAnsi="Arial" w:cs="宋体"/>
      <w:szCs w:val="21"/>
    </w:rPr>
  </w:style>
  <w:style w:type="paragraph" w:customStyle="1" w:styleId="afffffa">
    <w:name w:val="缺省文本"/>
    <w:basedOn w:val="a0"/>
    <w:qFormat/>
    <w:rsid w:val="00A17A32"/>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rsid w:val="00A17A32"/>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rsid w:val="00A17A32"/>
    <w:pPr>
      <w:jc w:val="center"/>
    </w:pPr>
    <w:rPr>
      <w:rFonts w:eastAsia="华文中宋"/>
      <w:sz w:val="36"/>
    </w:rPr>
  </w:style>
  <w:style w:type="paragraph" w:customStyle="1" w:styleId="afffffc">
    <w:name w:val="文字"/>
    <w:basedOn w:val="a0"/>
    <w:qFormat/>
    <w:rsid w:val="00A17A32"/>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rsid w:val="00A17A32"/>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rsid w:val="00A17A32"/>
    <w:pPr>
      <w:jc w:val="center"/>
    </w:pPr>
    <w:rPr>
      <w:b/>
      <w:spacing w:val="20"/>
      <w:sz w:val="36"/>
      <w:szCs w:val="20"/>
    </w:rPr>
  </w:style>
  <w:style w:type="character" w:customStyle="1" w:styleId="CharChar2">
    <w:name w:val="文档正文 Char Char"/>
    <w:link w:val="afff7"/>
    <w:qFormat/>
    <w:rsid w:val="00A17A32"/>
    <w:rPr>
      <w:sz w:val="24"/>
    </w:rPr>
  </w:style>
  <w:style w:type="paragraph" w:customStyle="1" w:styleId="1-21">
    <w:name w:val="中等深浅网格 1 - 强调文字颜色 21"/>
    <w:basedOn w:val="a0"/>
    <w:link w:val="1-2Char"/>
    <w:qFormat/>
    <w:rsid w:val="00A17A32"/>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sid w:val="00A17A32"/>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rsid w:val="00A17A32"/>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rsid w:val="00A17A32"/>
    <w:pPr>
      <w:widowControl/>
      <w:spacing w:after="160" w:line="240" w:lineRule="exact"/>
      <w:jc w:val="center"/>
    </w:pPr>
    <w:rPr>
      <w:rFonts w:ascii="Arial" w:hAnsi="Arial"/>
      <w:sz w:val="20"/>
      <w:szCs w:val="20"/>
      <w:lang w:eastAsia="en-US"/>
    </w:rPr>
  </w:style>
  <w:style w:type="paragraph" w:customStyle="1" w:styleId="xl28">
    <w:name w:val="xl28"/>
    <w:basedOn w:val="a0"/>
    <w:qFormat/>
    <w:rsid w:val="00A17A32"/>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rsid w:val="00A17A32"/>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rsid w:val="00A17A32"/>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rsid w:val="00A17A32"/>
    <w:pPr>
      <w:widowControl/>
      <w:spacing w:before="100" w:beforeAutospacing="1" w:after="100" w:afterAutospacing="1"/>
    </w:pPr>
    <w:rPr>
      <w:rFonts w:ascii="宋体" w:hAnsi="宋体"/>
      <w:color w:val="000000"/>
      <w:szCs w:val="20"/>
    </w:rPr>
  </w:style>
  <w:style w:type="paragraph" w:customStyle="1" w:styleId="NewNewNewNew">
    <w:name w:val="正文 New New New New"/>
    <w:qFormat/>
    <w:rsid w:val="00A17A32"/>
    <w:pPr>
      <w:widowControl w:val="0"/>
      <w:jc w:val="both"/>
    </w:pPr>
    <w:rPr>
      <w:kern w:val="2"/>
      <w:sz w:val="21"/>
      <w:szCs w:val="24"/>
    </w:rPr>
  </w:style>
  <w:style w:type="paragraph" w:customStyle="1" w:styleId="afffffe">
    <w:name w:val="方案"/>
    <w:basedOn w:val="a0"/>
    <w:qFormat/>
    <w:rsid w:val="00A17A32"/>
    <w:pPr>
      <w:adjustRightInd w:val="0"/>
      <w:spacing w:line="400" w:lineRule="exact"/>
      <w:textAlignment w:val="baseline"/>
    </w:pPr>
    <w:rPr>
      <w:rFonts w:eastAsia="楷体_GB2312"/>
      <w:kern w:val="0"/>
      <w:sz w:val="24"/>
      <w:szCs w:val="20"/>
    </w:rPr>
  </w:style>
  <w:style w:type="paragraph" w:customStyle="1" w:styleId="style4">
    <w:name w:val="style4"/>
    <w:basedOn w:val="a0"/>
    <w:qFormat/>
    <w:rsid w:val="00A17A32"/>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rsid w:val="00A17A32"/>
    <w:pPr>
      <w:ind w:firstLine="570"/>
    </w:pPr>
    <w:rPr>
      <w:sz w:val="24"/>
    </w:rPr>
  </w:style>
  <w:style w:type="paragraph" w:customStyle="1" w:styleId="221">
    <w:name w:val="正文文本缩进 22"/>
    <w:basedOn w:val="a0"/>
    <w:qFormat/>
    <w:rsid w:val="00A17A32"/>
    <w:pPr>
      <w:ind w:firstLineChars="200" w:firstLine="480"/>
    </w:pPr>
    <w:rPr>
      <w:rFonts w:ascii="仿宋_GB2312" w:eastAsia="仿宋_GB2312"/>
      <w:sz w:val="24"/>
    </w:rPr>
  </w:style>
  <w:style w:type="paragraph" w:customStyle="1" w:styleId="39">
    <w:name w:val="正文缩进3"/>
    <w:basedOn w:val="a0"/>
    <w:qFormat/>
    <w:rsid w:val="00A17A32"/>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rsid w:val="00A17A32"/>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sid w:val="00A17A32"/>
    <w:rPr>
      <w:rFonts w:ascii="Arial" w:hAnsi="Arial" w:cs="Arial"/>
      <w:b/>
      <w:sz w:val="24"/>
    </w:rPr>
  </w:style>
  <w:style w:type="character" w:customStyle="1" w:styleId="tcnt3">
    <w:name w:val="tcnt3"/>
    <w:basedOn w:val="a2"/>
    <w:qFormat/>
    <w:rsid w:val="00A17A32"/>
  </w:style>
  <w:style w:type="character" w:customStyle="1" w:styleId="Char18">
    <w:name w:val="正文首行缩进 Char1"/>
    <w:basedOn w:val="CharChar3"/>
    <w:qFormat/>
    <w:rsid w:val="00A17A32"/>
    <w:rPr>
      <w:rFonts w:ascii="Calibri" w:hAnsi="Calibri"/>
      <w:kern w:val="2"/>
      <w:sz w:val="21"/>
      <w:szCs w:val="22"/>
    </w:rPr>
  </w:style>
  <w:style w:type="character" w:customStyle="1" w:styleId="2CharChar1Char">
    <w:name w:val="标题 2 Char Char1 Char"/>
    <w:qFormat/>
    <w:rsid w:val="00A17A32"/>
    <w:rPr>
      <w:rFonts w:ascii="Arial" w:eastAsia="黑体" w:hAnsi="Arial"/>
      <w:b/>
      <w:bCs/>
      <w:kern w:val="2"/>
      <w:sz w:val="32"/>
      <w:szCs w:val="32"/>
      <w:lang w:val="en-US" w:eastAsia="zh-CN" w:bidi="ar-SA"/>
    </w:rPr>
  </w:style>
  <w:style w:type="character" w:customStyle="1" w:styleId="1ff1">
    <w:name w:val="书籍标题1"/>
    <w:basedOn w:val="a2"/>
    <w:qFormat/>
    <w:rsid w:val="00A17A32"/>
    <w:rPr>
      <w:b/>
      <w:bCs/>
      <w:smallCaps/>
      <w:spacing w:val="5"/>
    </w:rPr>
  </w:style>
  <w:style w:type="character" w:customStyle="1" w:styleId="CharChar60">
    <w:name w:val="Char Char6"/>
    <w:qFormat/>
    <w:rsid w:val="00A17A32"/>
    <w:rPr>
      <w:rFonts w:ascii="Calibri" w:eastAsia="宋体" w:hAnsi="Calibri" w:cs="Times New Roman"/>
      <w:b/>
      <w:bCs/>
      <w:sz w:val="32"/>
      <w:szCs w:val="32"/>
    </w:rPr>
  </w:style>
  <w:style w:type="character" w:customStyle="1" w:styleId="zi1">
    <w:name w:val="zi1"/>
    <w:qFormat/>
    <w:rsid w:val="00A17A32"/>
    <w:rPr>
      <w:rFonts w:ascii="ˎ̥" w:hAnsi="ˎ̥" w:hint="default"/>
      <w:color w:val="000000"/>
      <w:sz w:val="22"/>
      <w:szCs w:val="22"/>
      <w:u w:val="none"/>
    </w:rPr>
  </w:style>
  <w:style w:type="character" w:customStyle="1" w:styleId="Char19">
    <w:name w:val="引用 Char1"/>
    <w:basedOn w:val="a2"/>
    <w:qFormat/>
    <w:rsid w:val="00A17A32"/>
    <w:rPr>
      <w:i/>
      <w:iCs/>
      <w:color w:val="000000"/>
      <w:sz w:val="24"/>
      <w:szCs w:val="24"/>
    </w:rPr>
  </w:style>
  <w:style w:type="character" w:customStyle="1" w:styleId="Char1a">
    <w:name w:val="副标题 Char1"/>
    <w:basedOn w:val="a2"/>
    <w:qFormat/>
    <w:rsid w:val="00A17A32"/>
    <w:rPr>
      <w:rFonts w:ascii="Cambria" w:eastAsia="宋体" w:hAnsi="Cambria" w:cs="Times New Roman"/>
      <w:b/>
      <w:bCs/>
      <w:kern w:val="28"/>
      <w:sz w:val="32"/>
      <w:szCs w:val="32"/>
      <w:lang w:eastAsia="en-US" w:bidi="en-US"/>
    </w:rPr>
  </w:style>
  <w:style w:type="character" w:customStyle="1" w:styleId="0KL6">
    <w:name w:val="0KL落款"/>
    <w:basedOn w:val="a2"/>
    <w:qFormat/>
    <w:rsid w:val="00A17A32"/>
  </w:style>
  <w:style w:type="character" w:customStyle="1" w:styleId="p8">
    <w:name w:val="p8"/>
    <w:basedOn w:val="a2"/>
    <w:qFormat/>
    <w:rsid w:val="00A17A32"/>
  </w:style>
  <w:style w:type="character" w:customStyle="1" w:styleId="z-Char1">
    <w:name w:val="z-窗体底端 Char1"/>
    <w:basedOn w:val="a2"/>
    <w:qFormat/>
    <w:rsid w:val="00A17A32"/>
    <w:rPr>
      <w:rFonts w:ascii="Arial" w:hAnsi="Arial" w:cs="Arial"/>
      <w:vanish/>
      <w:sz w:val="16"/>
      <w:szCs w:val="16"/>
    </w:rPr>
  </w:style>
  <w:style w:type="character" w:customStyle="1" w:styleId="Char1b">
    <w:name w:val="明显引用 Char1"/>
    <w:basedOn w:val="a2"/>
    <w:qFormat/>
    <w:rsid w:val="00A17A32"/>
    <w:rPr>
      <w:b/>
      <w:bCs/>
      <w:i/>
      <w:iCs/>
      <w:color w:val="4F81BD"/>
      <w:sz w:val="24"/>
      <w:szCs w:val="24"/>
    </w:rPr>
  </w:style>
  <w:style w:type="character" w:customStyle="1" w:styleId="CharCharChar0">
    <w:name w:val="文本正文 Char Char Char"/>
    <w:qFormat/>
    <w:rsid w:val="00A17A32"/>
    <w:rPr>
      <w:rFonts w:eastAsia="宋体" w:cs="宋体"/>
      <w:kern w:val="2"/>
      <w:sz w:val="24"/>
      <w:lang w:val="en-US" w:eastAsia="zh-CN" w:bidi="ar-SA"/>
    </w:rPr>
  </w:style>
  <w:style w:type="character" w:customStyle="1" w:styleId="btn-lnk-alignl2">
    <w:name w:val="btn-lnk-alignl2"/>
    <w:qFormat/>
    <w:rsid w:val="00A17A32"/>
  </w:style>
  <w:style w:type="character" w:customStyle="1" w:styleId="0KL-e">
    <w:name w:val="0KL正文-斜体"/>
    <w:qFormat/>
    <w:rsid w:val="00A17A32"/>
    <w:rPr>
      <w:i/>
    </w:rPr>
  </w:style>
  <w:style w:type="character" w:customStyle="1" w:styleId="3Char10">
    <w:name w:val="正文文本 3 Char1"/>
    <w:basedOn w:val="a2"/>
    <w:qFormat/>
    <w:rsid w:val="00A17A32"/>
    <w:rPr>
      <w:sz w:val="16"/>
      <w:szCs w:val="16"/>
    </w:rPr>
  </w:style>
  <w:style w:type="character" w:customStyle="1" w:styleId="1ff2">
    <w:name w:val="明显强调1"/>
    <w:basedOn w:val="a2"/>
    <w:qFormat/>
    <w:rsid w:val="00A17A32"/>
    <w:rPr>
      <w:b/>
      <w:bCs/>
      <w:i/>
      <w:iCs/>
      <w:color w:val="4F81BD"/>
    </w:rPr>
  </w:style>
  <w:style w:type="character" w:customStyle="1" w:styleId="z-Char10">
    <w:name w:val="z-窗体顶端 Char1"/>
    <w:basedOn w:val="a2"/>
    <w:qFormat/>
    <w:rsid w:val="00A17A32"/>
    <w:rPr>
      <w:rFonts w:ascii="Arial" w:hAnsi="Arial" w:cs="Arial"/>
      <w:vanish/>
      <w:sz w:val="16"/>
      <w:szCs w:val="16"/>
    </w:rPr>
  </w:style>
  <w:style w:type="character" w:customStyle="1" w:styleId="column-1">
    <w:name w:val="column-1"/>
    <w:basedOn w:val="a2"/>
    <w:qFormat/>
    <w:rsid w:val="00A17A32"/>
  </w:style>
  <w:style w:type="character" w:customStyle="1" w:styleId="3Char11">
    <w:name w:val="标题 3 Char1"/>
    <w:qFormat/>
    <w:rsid w:val="00A17A32"/>
    <w:rPr>
      <w:b/>
      <w:bCs/>
      <w:kern w:val="2"/>
      <w:sz w:val="32"/>
      <w:szCs w:val="32"/>
    </w:rPr>
  </w:style>
  <w:style w:type="character" w:customStyle="1" w:styleId="0KL-Char">
    <w:name w:val="0KL正文-加粗 Char"/>
    <w:qFormat/>
    <w:rsid w:val="00A17A32"/>
    <w:rPr>
      <w:rFonts w:ascii="黑体" w:eastAsia="仿宋_GB2312" w:hAnsi="Times New Roman"/>
      <w:b/>
      <w:color w:val="000000"/>
      <w:kern w:val="2"/>
      <w:sz w:val="24"/>
      <w:szCs w:val="24"/>
    </w:rPr>
  </w:style>
  <w:style w:type="character" w:customStyle="1" w:styleId="affffff">
    <w:name w:val="表格内容"/>
    <w:qFormat/>
    <w:rsid w:val="00A17A32"/>
    <w:rPr>
      <w:sz w:val="24"/>
    </w:rPr>
  </w:style>
  <w:style w:type="character" w:customStyle="1" w:styleId="attrvalue2">
    <w:name w:val="attrvalue2"/>
    <w:basedOn w:val="a2"/>
    <w:qFormat/>
    <w:rsid w:val="00A17A32"/>
    <w:rPr>
      <w:color w:val="333333"/>
    </w:rPr>
  </w:style>
  <w:style w:type="character" w:customStyle="1" w:styleId="1ff3">
    <w:name w:val="页码1"/>
    <w:basedOn w:val="a2"/>
    <w:qFormat/>
    <w:rsid w:val="00A17A32"/>
  </w:style>
  <w:style w:type="character" w:customStyle="1" w:styleId="1ff4">
    <w:name w:val="批注引用1"/>
    <w:qFormat/>
    <w:rsid w:val="00A17A32"/>
    <w:rPr>
      <w:sz w:val="21"/>
      <w:szCs w:val="21"/>
    </w:rPr>
  </w:style>
  <w:style w:type="character" w:customStyle="1" w:styleId="unnamed11">
    <w:name w:val="unnamed11"/>
    <w:basedOn w:val="a2"/>
    <w:qFormat/>
    <w:rsid w:val="00A17A32"/>
  </w:style>
  <w:style w:type="character" w:customStyle="1" w:styleId="HTMLChar1">
    <w:name w:val="HTML 预设格式 Char1"/>
    <w:basedOn w:val="a2"/>
    <w:qFormat/>
    <w:rsid w:val="00A17A32"/>
    <w:rPr>
      <w:rFonts w:ascii="Courier New" w:hAnsi="Courier New" w:cs="Courier New"/>
    </w:rPr>
  </w:style>
  <w:style w:type="character" w:customStyle="1" w:styleId="119">
    <w:name w:val="页码11"/>
    <w:basedOn w:val="a2"/>
    <w:qFormat/>
    <w:rsid w:val="00A17A32"/>
  </w:style>
  <w:style w:type="character" w:customStyle="1" w:styleId="1ff5">
    <w:name w:val="明显参考1"/>
    <w:basedOn w:val="a2"/>
    <w:qFormat/>
    <w:rsid w:val="00A17A32"/>
    <w:rPr>
      <w:b/>
      <w:bCs/>
      <w:smallCaps/>
      <w:color w:val="C0504D"/>
      <w:spacing w:val="5"/>
      <w:u w:val="single"/>
    </w:rPr>
  </w:style>
  <w:style w:type="character" w:customStyle="1" w:styleId="CharChar70">
    <w:name w:val="Char Char7"/>
    <w:qFormat/>
    <w:rsid w:val="00A17A32"/>
    <w:rPr>
      <w:rFonts w:ascii="Cambria" w:eastAsia="宋体" w:hAnsi="Cambria" w:cs="Times New Roman"/>
      <w:b/>
      <w:bCs/>
      <w:sz w:val="32"/>
      <w:szCs w:val="32"/>
    </w:rPr>
  </w:style>
  <w:style w:type="character" w:customStyle="1" w:styleId="0KL-f">
    <w:name w:val="0KL正文-加粗"/>
    <w:qFormat/>
    <w:rsid w:val="00A17A32"/>
    <w:rPr>
      <w:rFonts w:ascii="黑体" w:eastAsia="仿宋_GB2312" w:hAnsi="Times New Roman"/>
      <w:color w:val="000000"/>
      <w:kern w:val="2"/>
      <w:sz w:val="28"/>
      <w:szCs w:val="32"/>
    </w:rPr>
  </w:style>
  <w:style w:type="character" w:customStyle="1" w:styleId="0KL7">
    <w:name w:val="0KL阅注"/>
    <w:qFormat/>
    <w:rsid w:val="00A17A32"/>
    <w:rPr>
      <w:color w:val="FF0000"/>
      <w:shd w:val="pct10" w:color="auto" w:fill="FFFFFF"/>
    </w:rPr>
  </w:style>
  <w:style w:type="character" w:customStyle="1" w:styleId="nx">
    <w:name w:val="nx"/>
    <w:basedOn w:val="a2"/>
    <w:qFormat/>
    <w:rsid w:val="00A17A32"/>
  </w:style>
  <w:style w:type="character" w:customStyle="1" w:styleId="hCharChar">
    <w:name w:val="h Char Char"/>
    <w:qFormat/>
    <w:rsid w:val="00A17A32"/>
    <w:rPr>
      <w:kern w:val="2"/>
      <w:sz w:val="18"/>
      <w:szCs w:val="18"/>
    </w:rPr>
  </w:style>
  <w:style w:type="character" w:customStyle="1" w:styleId="Char1c">
    <w:name w:val="标题 Char1"/>
    <w:basedOn w:val="a2"/>
    <w:qFormat/>
    <w:rsid w:val="00A17A32"/>
    <w:rPr>
      <w:rFonts w:ascii="Cambria" w:eastAsia="宋体" w:hAnsi="Cambria" w:cs="Times New Roman"/>
      <w:b/>
      <w:bCs/>
      <w:kern w:val="0"/>
      <w:sz w:val="32"/>
      <w:szCs w:val="32"/>
      <w:lang w:eastAsia="en-US" w:bidi="en-US"/>
    </w:rPr>
  </w:style>
  <w:style w:type="character" w:customStyle="1" w:styleId="btn-lnk-alignl">
    <w:name w:val="btn-lnk-alignl"/>
    <w:basedOn w:val="a2"/>
    <w:qFormat/>
    <w:rsid w:val="00A17A32"/>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sid w:val="00A17A32"/>
    <w:rPr>
      <w:rFonts w:ascii="黑体" w:eastAsia="黑体" w:hAnsi="宋体"/>
      <w:bCs/>
      <w:kern w:val="44"/>
      <w:sz w:val="44"/>
      <w:szCs w:val="36"/>
      <w:lang w:val="en-US" w:eastAsia="zh-CN" w:bidi="ar-SA"/>
    </w:rPr>
  </w:style>
  <w:style w:type="character" w:customStyle="1" w:styleId="1ff6">
    <w:name w:val="不明显参考1"/>
    <w:basedOn w:val="a2"/>
    <w:qFormat/>
    <w:rsid w:val="00A17A32"/>
    <w:rPr>
      <w:smallCaps/>
      <w:color w:val="C0504D"/>
      <w:u w:val="single"/>
    </w:rPr>
  </w:style>
  <w:style w:type="character" w:customStyle="1" w:styleId="0KL-f0">
    <w:name w:val="0KL脚注-引用"/>
    <w:basedOn w:val="afff3"/>
    <w:qFormat/>
    <w:rsid w:val="00A17A32"/>
    <w:rPr>
      <w:vertAlign w:val="superscript"/>
    </w:rPr>
  </w:style>
  <w:style w:type="character" w:customStyle="1" w:styleId="1ff7">
    <w:name w:val="不明显强调1"/>
    <w:basedOn w:val="a2"/>
    <w:qFormat/>
    <w:rsid w:val="00A17A32"/>
    <w:rPr>
      <w:i/>
      <w:iCs/>
      <w:color w:val="808080"/>
    </w:rPr>
  </w:style>
  <w:style w:type="character" w:customStyle="1" w:styleId="texttitle">
    <w:name w:val="text_title"/>
    <w:basedOn w:val="a2"/>
    <w:qFormat/>
    <w:rsid w:val="00A17A32"/>
  </w:style>
  <w:style w:type="character" w:customStyle="1" w:styleId="CharCharChar2">
    <w:name w:val="文档正文 Char Char Char"/>
    <w:qFormat/>
    <w:rsid w:val="00A17A32"/>
    <w:rPr>
      <w:rFonts w:ascii="宋体"/>
      <w:sz w:val="24"/>
      <w:szCs w:val="24"/>
    </w:rPr>
  </w:style>
  <w:style w:type="character" w:customStyle="1" w:styleId="CharCharCharChar0">
    <w:name w:val="文本正文 Char Char Char Char"/>
    <w:qFormat/>
    <w:rsid w:val="00A17A32"/>
    <w:rPr>
      <w:rFonts w:eastAsia="宋体" w:cs="宋体"/>
      <w:kern w:val="2"/>
      <w:sz w:val="24"/>
      <w:lang w:val="en-US" w:eastAsia="zh-CN" w:bidi="ar-SA"/>
    </w:rPr>
  </w:style>
  <w:style w:type="character" w:customStyle="1" w:styleId="2CharCharChar">
    <w:name w:val="样式2 Char Char Char"/>
    <w:qFormat/>
    <w:rsid w:val="00A17A32"/>
    <w:rPr>
      <w:b/>
      <w:kern w:val="2"/>
      <w:sz w:val="24"/>
      <w:szCs w:val="24"/>
    </w:rPr>
  </w:style>
  <w:style w:type="character" w:customStyle="1" w:styleId="3CharCharCharCharChar">
    <w:name w:val="标书标题 3 Char Char Char Char Char"/>
    <w:basedOn w:val="a2"/>
    <w:qFormat/>
    <w:rsid w:val="00A17A32"/>
    <w:rPr>
      <w:rFonts w:ascii="Arial" w:hAnsi="Arial" w:cs="Arial"/>
      <w:b/>
      <w:sz w:val="24"/>
    </w:rPr>
  </w:style>
  <w:style w:type="character" w:customStyle="1" w:styleId="2fb">
    <w:name w:val="批注引用2"/>
    <w:basedOn w:val="a2"/>
    <w:qFormat/>
    <w:rsid w:val="00A17A32"/>
    <w:rPr>
      <w:sz w:val="21"/>
      <w:szCs w:val="21"/>
    </w:rPr>
  </w:style>
  <w:style w:type="character" w:customStyle="1" w:styleId="font11">
    <w:name w:val="font11"/>
    <w:basedOn w:val="a2"/>
    <w:qFormat/>
    <w:rsid w:val="00A17A32"/>
    <w:rPr>
      <w:rFonts w:ascii="宋体" w:eastAsia="宋体" w:hAnsi="宋体" w:cs="宋体" w:hint="eastAsia"/>
      <w:color w:val="000000"/>
      <w:sz w:val="21"/>
      <w:szCs w:val="21"/>
      <w:u w:val="none"/>
    </w:rPr>
  </w:style>
  <w:style w:type="character" w:customStyle="1" w:styleId="gpa">
    <w:name w:val="gpa"/>
    <w:basedOn w:val="a2"/>
    <w:qFormat/>
    <w:rsid w:val="00A17A32"/>
    <w:rPr>
      <w:rFonts w:ascii="Arial" w:hAnsi="Arial" w:cs="Arial"/>
      <w:sz w:val="15"/>
      <w:szCs w:val="15"/>
    </w:rPr>
  </w:style>
  <w:style w:type="character" w:customStyle="1" w:styleId="selected">
    <w:name w:val="selected"/>
    <w:basedOn w:val="a2"/>
    <w:qFormat/>
    <w:rsid w:val="00A17A32"/>
    <w:rPr>
      <w:shd w:val="clear" w:color="auto" w:fill="B00006"/>
    </w:rPr>
  </w:style>
  <w:style w:type="character" w:customStyle="1" w:styleId="displayarti">
    <w:name w:val="displayarti"/>
    <w:basedOn w:val="a2"/>
    <w:qFormat/>
    <w:rsid w:val="00A17A32"/>
    <w:rPr>
      <w:color w:val="FFFFFF"/>
      <w:shd w:val="clear" w:color="auto" w:fill="A00000"/>
    </w:rPr>
  </w:style>
  <w:style w:type="character" w:customStyle="1" w:styleId="font01">
    <w:name w:val="font01"/>
    <w:basedOn w:val="a2"/>
    <w:qFormat/>
    <w:rsid w:val="00A17A32"/>
    <w:rPr>
      <w:rFonts w:ascii="宋体" w:eastAsia="宋体" w:hAnsi="宋体" w:cs="宋体" w:hint="eastAsia"/>
      <w:color w:val="000000"/>
      <w:sz w:val="21"/>
      <w:szCs w:val="21"/>
      <w:u w:val="none"/>
    </w:rPr>
  </w:style>
  <w:style w:type="character" w:customStyle="1" w:styleId="font21">
    <w:name w:val="font21"/>
    <w:basedOn w:val="a2"/>
    <w:qFormat/>
    <w:rsid w:val="00A17A32"/>
    <w:rPr>
      <w:rFonts w:ascii="宋体" w:eastAsia="宋体" w:hAnsi="宋体" w:cs="宋体" w:hint="eastAsia"/>
      <w:color w:val="000000"/>
      <w:sz w:val="21"/>
      <w:szCs w:val="21"/>
      <w:u w:val="none"/>
    </w:rPr>
  </w:style>
  <w:style w:type="paragraph" w:customStyle="1" w:styleId="11">
    <w:name w:val="（1）样式1"/>
    <w:basedOn w:val="13"/>
    <w:qFormat/>
    <w:rsid w:val="00A17A32"/>
    <w:pPr>
      <w:numPr>
        <w:ilvl w:val="1"/>
        <w:numId w:val="2"/>
      </w:numPr>
      <w:spacing w:line="440" w:lineRule="exact"/>
      <w:ind w:firstLineChars="0"/>
    </w:pPr>
    <w:rPr>
      <w:rFonts w:ascii="宋体" w:hAnsi="宋体" w:cs="宋体"/>
      <w:szCs w:val="21"/>
    </w:rPr>
  </w:style>
  <w:style w:type="paragraph" w:customStyle="1" w:styleId="3a">
    <w:name w:val="正文3"/>
    <w:basedOn w:val="a0"/>
    <w:qFormat/>
    <w:rsid w:val="00A17A32"/>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rsid w:val="00A17A32"/>
    <w:pPr>
      <w:ind w:firstLineChars="200" w:firstLine="420"/>
    </w:pPr>
    <w:rPr>
      <w:rFonts w:ascii="等线" w:eastAsia="等线" w:hAnsi="等线"/>
      <w:szCs w:val="22"/>
    </w:rPr>
  </w:style>
  <w:style w:type="character" w:customStyle="1" w:styleId="2fc">
    <w:name w:val="未处理的提及2"/>
    <w:basedOn w:val="a2"/>
    <w:uiPriority w:val="99"/>
    <w:qFormat/>
    <w:rsid w:val="00A17A32"/>
    <w:rPr>
      <w:color w:val="605E5C"/>
      <w:shd w:val="clear" w:color="auto" w:fill="E1DFDD"/>
    </w:rPr>
  </w:style>
  <w:style w:type="paragraph" w:customStyle="1" w:styleId="1ff8">
    <w:name w:val="列表段落1"/>
    <w:basedOn w:val="a0"/>
    <w:uiPriority w:val="34"/>
    <w:qFormat/>
    <w:rsid w:val="00A17A32"/>
    <w:pPr>
      <w:ind w:firstLineChars="200" w:firstLine="420"/>
    </w:pPr>
    <w:rPr>
      <w:rFonts w:ascii="Calibri" w:hAnsi="Calibri"/>
      <w:szCs w:val="22"/>
    </w:rPr>
  </w:style>
  <w:style w:type="character" w:styleId="affffff0">
    <w:name w:val="Placeholder Text"/>
    <w:basedOn w:val="a2"/>
    <w:uiPriority w:val="99"/>
    <w:semiHidden/>
    <w:qFormat/>
    <w:rsid w:val="00A17A32"/>
    <w:rPr>
      <w:color w:val="808080"/>
    </w:rPr>
  </w:style>
  <w:style w:type="paragraph" w:customStyle="1" w:styleId="Pa3">
    <w:name w:val="Pa3"/>
    <w:basedOn w:val="Default"/>
    <w:next w:val="Default"/>
    <w:uiPriority w:val="99"/>
    <w:qFormat/>
    <w:rsid w:val="00A17A32"/>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sid w:val="00A17A32"/>
    <w:rPr>
      <w:rFonts w:ascii="宋体" w:eastAsia="宋体" w:hAnsi="宋体" w:cs="宋体" w:hint="eastAsia"/>
      <w:b/>
      <w:color w:val="000000"/>
      <w:sz w:val="22"/>
      <w:szCs w:val="22"/>
      <w:u w:val="none"/>
    </w:rPr>
  </w:style>
  <w:style w:type="character" w:customStyle="1" w:styleId="affffff1">
    <w:name w:val="列表段落 字符"/>
    <w:uiPriority w:val="34"/>
    <w:qFormat/>
    <w:rsid w:val="00A17A32"/>
    <w:rPr>
      <w:kern w:val="2"/>
      <w:sz w:val="24"/>
      <w:szCs w:val="24"/>
    </w:rPr>
  </w:style>
  <w:style w:type="paragraph" w:customStyle="1" w:styleId="affffff2">
    <w:name w:val="可研正文"/>
    <w:basedOn w:val="a0"/>
    <w:link w:val="Charf0"/>
    <w:qFormat/>
    <w:rsid w:val="00A17A32"/>
    <w:pPr>
      <w:widowControl/>
      <w:spacing w:line="360" w:lineRule="auto"/>
      <w:ind w:firstLineChars="200" w:firstLine="200"/>
    </w:pPr>
    <w:rPr>
      <w:rFonts w:ascii="宋体" w:hAnsi="宋体"/>
      <w:sz w:val="24"/>
    </w:rPr>
  </w:style>
  <w:style w:type="character" w:customStyle="1" w:styleId="Charf0">
    <w:name w:val="可研正文 Char"/>
    <w:link w:val="affffff2"/>
    <w:qFormat/>
    <w:rsid w:val="00A17A32"/>
    <w:rPr>
      <w:rFonts w:ascii="宋体" w:hAnsi="宋体"/>
      <w:kern w:val="2"/>
      <w:sz w:val="24"/>
      <w:szCs w:val="24"/>
    </w:rPr>
  </w:style>
  <w:style w:type="character" w:customStyle="1" w:styleId="29">
    <w:name w:val="正文文本首行缩进 2 字符"/>
    <w:basedOn w:val="af0"/>
    <w:link w:val="28"/>
    <w:qFormat/>
    <w:rsid w:val="00A17A32"/>
    <w:rPr>
      <w:rFonts w:cs="Times New Roman"/>
      <w:kern w:val="2"/>
      <w:sz w:val="21"/>
      <w:szCs w:val="24"/>
    </w:rPr>
  </w:style>
  <w:style w:type="character" w:customStyle="1" w:styleId="5Char">
    <w:name w:val="标题5 Char"/>
    <w:link w:val="5"/>
    <w:qFormat/>
    <w:rsid w:val="00A17A32"/>
    <w:rPr>
      <w:kern w:val="2"/>
      <w:sz w:val="21"/>
      <w:szCs w:val="24"/>
    </w:rPr>
  </w:style>
  <w:style w:type="paragraph" w:customStyle="1" w:styleId="5">
    <w:name w:val="标题5"/>
    <w:basedOn w:val="a0"/>
    <w:link w:val="5Char"/>
    <w:qFormat/>
    <w:rsid w:val="00A17A32"/>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sid w:val="00A17A32"/>
    <w:rPr>
      <w:rFonts w:ascii="宋体" w:hAnsi="Courier New"/>
      <w:kern w:val="2"/>
      <w:sz w:val="21"/>
    </w:rPr>
  </w:style>
  <w:style w:type="character" w:customStyle="1" w:styleId="3b">
    <w:name w:val="未处理的提及3"/>
    <w:basedOn w:val="a2"/>
    <w:uiPriority w:val="99"/>
    <w:semiHidden/>
    <w:unhideWhenUsed/>
    <w:qFormat/>
    <w:rsid w:val="00A17A32"/>
    <w:rPr>
      <w:color w:val="605E5C"/>
      <w:shd w:val="clear" w:color="auto" w:fill="E1DFDD"/>
    </w:rPr>
  </w:style>
  <w:style w:type="character" w:customStyle="1" w:styleId="42">
    <w:name w:val="未处理的提及4"/>
    <w:basedOn w:val="a2"/>
    <w:uiPriority w:val="99"/>
    <w:semiHidden/>
    <w:unhideWhenUsed/>
    <w:qFormat/>
    <w:rsid w:val="00A17A32"/>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rPr>
  </w:style>
  <w:style w:type="paragraph" w:customStyle="1" w:styleId="CharCharCharCharCharChar">
    <w:name w:val="Char Char Char Char Char Char"/>
    <w:basedOn w:val="a9"/>
    <w:autoRedefine/>
    <w:rsid w:val="003854EF"/>
    <w:rPr>
      <w:rFonts w:ascii="Tahoma" w:hAnsi="Tahoma"/>
      <w:kern w:val="2"/>
      <w:sz w:val="24"/>
      <w:szCs w:val="24"/>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rPr>
  </w:style>
  <w:style w:type="paragraph" w:customStyle="1" w:styleId="CharCharCharCharCharChar1">
    <w:name w:val="Char Char Char Char Char Char1"/>
    <w:basedOn w:val="a9"/>
    <w:autoRedefine/>
    <w:rsid w:val="003854EF"/>
    <w:rPr>
      <w:rFonts w:ascii="Tahoma" w:hAnsi="Tahoma"/>
      <w:kern w:val="2"/>
      <w:sz w:val="24"/>
      <w:szCs w:val="24"/>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customStyle="1" w:styleId="83">
    <w:name w:val="未处理的提及8"/>
    <w:basedOn w:val="a2"/>
    <w:uiPriority w:val="99"/>
    <w:semiHidden/>
    <w:unhideWhenUsed/>
    <w:rsid w:val="00B84A90"/>
    <w:rPr>
      <w:color w:val="605E5C"/>
      <w:shd w:val="clear" w:color="auto" w:fill="E1DFDD"/>
    </w:rPr>
  </w:style>
  <w:style w:type="character" w:customStyle="1" w:styleId="92">
    <w:name w:val="未处理的提及9"/>
    <w:basedOn w:val="a2"/>
    <w:uiPriority w:val="99"/>
    <w:semiHidden/>
    <w:unhideWhenUsed/>
    <w:rsid w:val="00B4534E"/>
    <w:rPr>
      <w:color w:val="605E5C"/>
      <w:shd w:val="clear" w:color="auto" w:fill="E1DFDD"/>
    </w:rPr>
  </w:style>
  <w:style w:type="character" w:customStyle="1" w:styleId="NormalCharacter">
    <w:name w:val="NormalCharacter"/>
    <w:semiHidden/>
    <w:qFormat/>
    <w:rsid w:val="008661E3"/>
  </w:style>
  <w:style w:type="character" w:styleId="affffffb">
    <w:name w:val="Unresolved Mention"/>
    <w:basedOn w:val="a2"/>
    <w:uiPriority w:val="99"/>
    <w:semiHidden/>
    <w:unhideWhenUsed/>
    <w:rsid w:val="008E4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179709717">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 w:id="859857120">
      <w:bodyDiv w:val="1"/>
      <w:marLeft w:val="0"/>
      <w:marRight w:val="0"/>
      <w:marTop w:val="0"/>
      <w:marBottom w:val="0"/>
      <w:divBdr>
        <w:top w:val="none" w:sz="0" w:space="0" w:color="auto"/>
        <w:left w:val="none" w:sz="0" w:space="0" w:color="auto"/>
        <w:bottom w:val="none" w:sz="0" w:space="0" w:color="auto"/>
        <w:right w:val="none" w:sz="0" w:space="0" w:color="auto"/>
      </w:divBdr>
    </w:div>
    <w:div w:id="1139306558">
      <w:bodyDiv w:val="1"/>
      <w:marLeft w:val="0"/>
      <w:marRight w:val="0"/>
      <w:marTop w:val="0"/>
      <w:marBottom w:val="0"/>
      <w:divBdr>
        <w:top w:val="none" w:sz="0" w:space="0" w:color="auto"/>
        <w:left w:val="none" w:sz="0" w:space="0" w:color="auto"/>
        <w:bottom w:val="none" w:sz="0" w:space="0" w:color="auto"/>
        <w:right w:val="none" w:sz="0" w:space="0" w:color="auto"/>
      </w:divBdr>
    </w:div>
    <w:div w:id="2070766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6.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reditchina"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png"/><Relationship Id="rId32" Type="http://schemas.openxmlformats.org/officeDocument/2006/relationships/footer" Target="footer4.xml"/><Relationship Id="rId37"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image" Target="media/image5.jpeg"/><Relationship Id="rId36" Type="http://schemas.openxmlformats.org/officeDocument/2006/relationships/footer" Target="footer8.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eg"/><Relationship Id="rId30" Type="http://schemas.openxmlformats.org/officeDocument/2006/relationships/header" Target="header1.xml"/><Relationship Id="rId35"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0.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1.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3.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4.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2.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4.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5.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6.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7.xml><?xml version="1.0" encoding="utf-8"?>
<ds:datastoreItem xmlns:ds="http://schemas.openxmlformats.org/officeDocument/2006/customXml" ds:itemID="{926FCC00-12C7-44A5-9A2F-9E9A9DE03467}">
  <ds:schemaRefs>
    <ds:schemaRef ds:uri="http://schemas.openxmlformats.org/officeDocument/2006/bibliography"/>
  </ds:schemaRefs>
</ds:datastoreItem>
</file>

<file path=customXml/itemProps8.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9.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103</Pages>
  <Words>8906</Words>
  <Characters>50767</Characters>
  <Application>Microsoft Office Word</Application>
  <DocSecurity>0</DocSecurity>
  <Lines>423</Lines>
  <Paragraphs>119</Paragraphs>
  <ScaleCrop>false</ScaleCrop>
  <Company>Sky123.Org</Company>
  <LinksUpToDate>false</LinksUpToDate>
  <CharactersWithSpaces>59554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2019-07-24T04:16:00Z</cp:lastPrinted>
  <dcterms:created xsi:type="dcterms:W3CDTF">2020-11-20T03:23:00Z</dcterms:created>
  <dcterms:modified xsi:type="dcterms:W3CDTF">2020-11-20T05:09:00Z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